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59E" w:rsidRDefault="000F2AAD" w:rsidP="003E218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479540" cy="8909368"/>
            <wp:effectExtent l="0" t="0" r="0" b="6350"/>
            <wp:docPr id="3" name="Рисунок 3" descr="C:\Users\USER\Desktop\про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ог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59E" w:rsidRDefault="00BC059E" w:rsidP="008B00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C059E" w:rsidRDefault="00BC059E" w:rsidP="008B00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A775C2" w:rsidRPr="008653D2" w:rsidRDefault="00A775C2" w:rsidP="008B00F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ОГЛАВЛЕНИЕ</w:t>
      </w:r>
    </w:p>
    <w:p w:rsidR="00A775C2" w:rsidRPr="008B00FB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Паспорт программы...............................................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.............</w:t>
      </w: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............................... 2</w:t>
      </w:r>
    </w:p>
    <w:p w:rsidR="00A775C2" w:rsidRPr="008B00FB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Пояснительная записка....................................................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............................</w:t>
      </w: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="0038712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6</w:t>
      </w: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A775C2" w:rsidRPr="008653D2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I. Информационн</w:t>
      </w:r>
      <w:r w:rsidR="0005271B"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ая часть</w:t>
      </w:r>
    </w:p>
    <w:p w:rsidR="00A775C2" w:rsidRPr="008B00FB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1. Информационная </w:t>
      </w:r>
      <w:r w:rsidR="00425A8F" w:rsidRP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справка</w:t>
      </w:r>
      <w:r w:rsid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   ……………………………………</w:t>
      </w:r>
      <w:r w:rsidR="00425A8F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….</w:t>
      </w:r>
    </w:p>
    <w:p w:rsidR="008653D2" w:rsidRPr="008653D2" w:rsidRDefault="00A775C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II. Конце</w:t>
      </w:r>
      <w:r w:rsidR="008653D2"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птуально-прогностическая часть </w:t>
      </w:r>
    </w:p>
    <w:p w:rsidR="00A775C2" w:rsidRPr="008653D2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2.1 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Концепция П</w:t>
      </w:r>
      <w:r w:rsidR="00A775C2" w:rsidRP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рограммы развития ……………………………………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….</w:t>
      </w:r>
      <w:r w:rsidR="00A775C2" w:rsidRP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…7</w:t>
      </w:r>
    </w:p>
    <w:p w:rsidR="00A775C2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2.2</w:t>
      </w:r>
      <w:r w:rsidR="00A775C2"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Предполагаемый результат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…………………………………………………10</w:t>
      </w:r>
    </w:p>
    <w:p w:rsidR="008653D2" w:rsidRPr="008B00FB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2.3 Элементы риска развития программы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……………………………………12</w:t>
      </w:r>
    </w:p>
    <w:p w:rsidR="00A775C2" w:rsidRPr="008653D2" w:rsidRDefault="00A775C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653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III. Процессуально - технологическая часть </w:t>
      </w:r>
    </w:p>
    <w:p w:rsidR="00A775C2" w:rsidRPr="008653D2" w:rsidRDefault="00FB2A3E" w:rsidP="008653D2">
      <w:pPr>
        <w:pStyle w:val="a3"/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="00E7617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Цели и задачи Программы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развития ДОУ ………………………………12</w:t>
      </w:r>
    </w:p>
    <w:p w:rsidR="00A775C2" w:rsidRPr="008B00FB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3.2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Осно</w:t>
      </w:r>
      <w:r w:rsidR="00E7617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вные мероприятия по реализации П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рограммы развития</w:t>
      </w:r>
      <w:r w:rsidR="00A775C2"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…..13</w:t>
      </w:r>
    </w:p>
    <w:p w:rsidR="008653D2" w:rsidRDefault="008653D2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3.3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Пути</w:t>
      </w:r>
      <w:r w:rsidR="00E7617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этапы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достижение целей и задач  программы развития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………..14</w:t>
      </w:r>
    </w:p>
    <w:p w:rsidR="008653D2" w:rsidRDefault="00FB2A3E" w:rsidP="00A775C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3.4.</w:t>
      </w:r>
      <w:r w:rsidR="008653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Эталонная модель выпускника ДОУ (как желаемый результат)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………22</w:t>
      </w:r>
    </w:p>
    <w:p w:rsidR="008653D2" w:rsidRDefault="008653D2" w:rsidP="008653D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3.6 Модель будущего детского сада (как желаемый результат)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…………….23</w:t>
      </w:r>
    </w:p>
    <w:p w:rsidR="008653D2" w:rsidRPr="00FB2A3E" w:rsidRDefault="002C217B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Приложение</w:t>
      </w:r>
      <w:r w:rsidR="00FB2A3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.........................................................................................................25</w:t>
      </w:r>
    </w:p>
    <w:p w:rsidR="002C217B" w:rsidRPr="002C217B" w:rsidRDefault="002C217B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9046F2" w:rsidRDefault="009046F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046F2" w:rsidRDefault="009046F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046F2" w:rsidRDefault="009046F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9046F2" w:rsidRDefault="009046F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D29A9" w:rsidRDefault="001D29A9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B2A3E" w:rsidRDefault="00FB2A3E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2C217B" w:rsidRDefault="002C217B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21559" w:rsidRDefault="00821559" w:rsidP="002C21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A775C2" w:rsidRPr="004119E2" w:rsidRDefault="00A775C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4119E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Паспорт Программы развития ДОУ</w:t>
      </w:r>
    </w:p>
    <w:tbl>
      <w:tblPr>
        <w:tblW w:w="10584" w:type="dxa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7"/>
        <w:gridCol w:w="8497"/>
      </w:tblGrid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Назначение программы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 развития предназначена для определения перспективных направлений развития образовательного  учреждения.</w:t>
            </w:r>
          </w:p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ней отражены главные направления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CB6794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Проблемы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B6794" w:rsidRPr="00CB6794" w:rsidRDefault="000A6698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Необходимость интенсификации</w:t>
            </w:r>
            <w:r w:rsidR="00CB6794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A775C2" w:rsidRPr="00CB6794" w:rsidRDefault="000A6698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Недостаточная готовность</w:t>
            </w:r>
            <w:r w:rsidR="00A775C2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включенность родителей в управление качеством    образования детей через общественно-государственные формы управления </w:t>
            </w:r>
          </w:p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Объективное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ухудшение здоровья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поступающих в детский сад детей, отрицательно сказывается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 получении</w:t>
            </w:r>
            <w:r w:rsid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ими качественного образования.</w:t>
            </w: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5C2" w:rsidRPr="00CB6794" w:rsidRDefault="002C217B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 реализуется в три этапа на</w:t>
            </w:r>
            <w:r w:rsidR="00A775C2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период </w:t>
            </w:r>
            <w:r w:rsidR="000A669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6336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2019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</w:t>
            </w:r>
            <w:r w:rsidR="00A775C2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 w:rsidR="006336C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  <w:r w:rsidR="00A775C2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гг.</w:t>
            </w:r>
          </w:p>
          <w:p w:rsidR="002C217B" w:rsidRPr="00CB6794" w:rsidRDefault="002C217B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этап -  создание системы адаптивного управления ДОУ;</w:t>
            </w:r>
          </w:p>
          <w:p w:rsidR="002C217B" w:rsidRPr="00CB6794" w:rsidRDefault="002C217B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этап – управление качеством дошкольного учреждения;</w:t>
            </w:r>
          </w:p>
          <w:p w:rsidR="002C217B" w:rsidRPr="00CB6794" w:rsidRDefault="002C217B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этап – создание сохранение и укрепление здоровья на основе </w:t>
            </w:r>
            <w:proofErr w:type="spellStart"/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технологий.</w:t>
            </w: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Название</w:t>
            </w:r>
          </w:p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Программа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развития муниципального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866E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автономного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0A6698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дошкольного образовательного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866EA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учреждения «Детский сад № 10 комбинированного вида» Авиастроительного района г. Казани</w:t>
            </w:r>
          </w:p>
          <w:p w:rsidR="00A775C2" w:rsidRPr="00CB6794" w:rsidRDefault="00A775C2" w:rsidP="00B42B27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Нормативные документы:</w:t>
            </w:r>
          </w:p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C217B" w:rsidRPr="00CB6794" w:rsidRDefault="00A775C2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Конституция РФ</w:t>
            </w:r>
            <w:r w:rsidR="002C217B"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 25 декабря 1993 года, с изменениями от 30.12.2008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  <w:p w:rsidR="002C217B" w:rsidRPr="00CB6794" w:rsidRDefault="002C217B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Конвенция </w:t>
            </w:r>
            <w:r w:rsidR="0055174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ООН </w:t>
            </w:r>
            <w:r w:rsidRPr="00CB679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 правах ребенка</w:t>
            </w:r>
          </w:p>
          <w:p w:rsidR="00A775C2" w:rsidRPr="00CB6794" w:rsidRDefault="002C217B" w:rsidP="00B42B27">
            <w:pPr>
              <w:pStyle w:val="1"/>
              <w:numPr>
                <w:ilvl w:val="0"/>
                <w:numId w:val="31"/>
              </w:numPr>
              <w:spacing w:line="360" w:lineRule="auto"/>
              <w:jc w:val="both"/>
              <w:rPr>
                <w:b/>
                <w:bCs/>
                <w:kern w:val="36"/>
                <w:sz w:val="24"/>
                <w:szCs w:val="24"/>
              </w:rPr>
            </w:pPr>
            <w:r w:rsidRPr="00CB6794">
              <w:rPr>
                <w:bCs/>
                <w:kern w:val="36"/>
                <w:sz w:val="24"/>
                <w:szCs w:val="24"/>
              </w:rPr>
              <w:t>Федеральный закон Российской Федерации от 29 декабря 2012 г. N 273-ФЗ "Об образовании в Российской Федерации"</w:t>
            </w:r>
            <w:r w:rsidR="00A775C2" w:rsidRPr="00CB6794">
              <w:rPr>
                <w:color w:val="000000" w:themeColor="text1"/>
                <w:sz w:val="24"/>
                <w:szCs w:val="24"/>
              </w:rPr>
              <w:t>;</w:t>
            </w:r>
          </w:p>
          <w:p w:rsidR="00A775C2" w:rsidRPr="00CB6794" w:rsidRDefault="002C217B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Приказ Министерства образования и науки Российской Федерации № 1155 от 17.10.2013 «Об утверждении Федерального государственного образовательного стандарта дошкольного образования»;</w:t>
            </w:r>
          </w:p>
          <w:p w:rsidR="002C217B" w:rsidRPr="00CB6794" w:rsidRDefault="002C217B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Санитарно-эпидемиологические правила и нормативы для ДОО (СанПиНы 2.1.3049-13)</w:t>
            </w:r>
          </w:p>
          <w:p w:rsidR="002C217B" w:rsidRPr="00CB6794" w:rsidRDefault="002C217B" w:rsidP="00B42B27">
            <w:pPr>
              <w:pStyle w:val="1"/>
              <w:numPr>
                <w:ilvl w:val="0"/>
                <w:numId w:val="31"/>
              </w:numPr>
              <w:spacing w:line="36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CB6794">
              <w:rPr>
                <w:color w:val="000000"/>
                <w:sz w:val="24"/>
                <w:szCs w:val="24"/>
              </w:rPr>
              <w:t xml:space="preserve">Приказ Министерства образования и науки Российской Федерации от 30 </w:t>
            </w:r>
            <w:r w:rsidRPr="00CB6794">
              <w:rPr>
                <w:color w:val="000000"/>
                <w:sz w:val="24"/>
                <w:szCs w:val="24"/>
              </w:rPr>
              <w:lastRenderedPageBreak/>
              <w:t>августа 2013 г. № 1014 «Об утверждении порядка организации и осуществления образовательной деятельности по основным общеобразовательным программам - образовательным программам дошкольного образования»</w:t>
            </w:r>
          </w:p>
          <w:p w:rsidR="00667631" w:rsidRPr="00B34B78" w:rsidRDefault="00667631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 xml:space="preserve">Постановление </w:t>
            </w:r>
            <w:proofErr w:type="gramStart"/>
            <w:r w:rsidRPr="00667631">
              <w:rPr>
                <w:sz w:val="24"/>
                <w:szCs w:val="24"/>
              </w:rPr>
              <w:t>КМ</w:t>
            </w:r>
            <w:proofErr w:type="gramEnd"/>
            <w:r w:rsidRPr="00667631">
              <w:rPr>
                <w:sz w:val="24"/>
                <w:szCs w:val="24"/>
              </w:rPr>
              <w:t xml:space="preserve"> Республики Татарстан</w:t>
            </w:r>
            <w:r w:rsidR="00B34B78" w:rsidRPr="00667631">
              <w:rPr>
                <w:sz w:val="24"/>
                <w:szCs w:val="24"/>
              </w:rPr>
              <w:t xml:space="preserve"> от 30 декабря 2013 г. N 1096</w:t>
            </w:r>
          </w:p>
          <w:p w:rsidR="00667631" w:rsidRPr="00667631" w:rsidRDefault="00667631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"О нормативном финансировании деятельности дошкольных образовательных организаций Республики Татарстан";</w:t>
            </w:r>
          </w:p>
          <w:p w:rsidR="00667631" w:rsidRPr="00667631" w:rsidRDefault="00667631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План финансово-хозяйствен</w:t>
            </w:r>
            <w:r>
              <w:rPr>
                <w:sz w:val="24"/>
                <w:szCs w:val="24"/>
              </w:rPr>
              <w:t>ной деят</w:t>
            </w:r>
            <w:r w:rsidR="005D37B6">
              <w:rPr>
                <w:sz w:val="24"/>
                <w:szCs w:val="24"/>
              </w:rPr>
              <w:t>ельности МАДОУ «Детский сад № 363</w:t>
            </w:r>
            <w:r>
              <w:rPr>
                <w:sz w:val="24"/>
                <w:szCs w:val="24"/>
              </w:rPr>
              <w:t>»</w:t>
            </w:r>
          </w:p>
          <w:p w:rsidR="00CB6794" w:rsidRDefault="00667631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Локальные акты, регламентирующие деятельность</w:t>
            </w:r>
          </w:p>
          <w:p w:rsidR="00CF306E" w:rsidRPr="00CF306E" w:rsidRDefault="00CF306E" w:rsidP="00CF306E">
            <w:pPr>
              <w:rPr>
                <w:lang w:eastAsia="ru-RU"/>
              </w:rPr>
            </w:pP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Цели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775C2" w:rsidRDefault="00A775C2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Повышение качества образования и воспитания в ДОУ через внедрение современных педагогических технол</w:t>
            </w:r>
            <w:r w:rsid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огий, в том числе информационно </w:t>
            </w: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коммуникационных.</w:t>
            </w:r>
          </w:p>
          <w:p w:rsidR="006336C6" w:rsidRDefault="006336C6" w:rsidP="00B42B2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36C6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обеспечения полноценного развития каждого ребенка в соответствии с требованиями образовательного стандарта (ФГОС) на уровне его личностных возможностей; формирование основ базовой культуры личности, совершенствование систем воспитания и дополнительного образования; подготовка ребёнка к жизни в современном обществе</w:t>
            </w:r>
          </w:p>
          <w:p w:rsidR="00CF306E" w:rsidRPr="006336C6" w:rsidRDefault="00CF306E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Задачи</w:t>
            </w:r>
          </w:p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Сохранение качества образования в МАДОУ.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Повышение эффективности использования средств информатизации в образовательном процессе. 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Совершенствование материально-технического и программного обеспечения. 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Использование возможностей сетевого взаимодействия и интеграции в образовательном процессе. 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Организация дополнительного образования, как совокупности услуг доступных для широких групп воспитанников.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системы </w:t>
            </w:r>
            <w:proofErr w:type="spellStart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>здоровьеформирующей</w:t>
            </w:r>
            <w:proofErr w:type="spellEnd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учреждения, с учетом индивидуальных особенностей дошкольников.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sz w:val="24"/>
                <w:szCs w:val="24"/>
              </w:rPr>
              <w:t>Модернизация системы управления дошкольным образовательным учреждением в условиях его деятельности в режиме развития.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Обеспечение эффективного, результативного функционирования и постоянного роста профессиональной компетентности коллектива учреждения.</w:t>
            </w:r>
          </w:p>
          <w:p w:rsidR="004D56AB" w:rsidRPr="004D56AB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качества работы с родителями воспитанников. </w:t>
            </w:r>
            <w:proofErr w:type="spellStart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>Содействование</w:t>
            </w:r>
            <w:proofErr w:type="spellEnd"/>
            <w:r w:rsidRPr="004D56AB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повышению роли родителей в образовании ребенка раннего и дошкольного возраста.</w:t>
            </w:r>
          </w:p>
          <w:p w:rsidR="004D56AB" w:rsidRPr="00507E25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79B">
              <w:t xml:space="preserve"> </w:t>
            </w:r>
            <w:r w:rsidRPr="00507E25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соответствии с требованиями стандарта предметно-развивающую среду и материально-техническую базу учреждения.</w:t>
            </w:r>
          </w:p>
          <w:p w:rsidR="004D56AB" w:rsidRPr="00507E25" w:rsidRDefault="004D56AB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7E25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обеспечения позитивной динамики в состоянии психофизического здоровья воспитанников и педагогов.</w:t>
            </w:r>
          </w:p>
          <w:p w:rsidR="004D56AB" w:rsidRPr="00CB6794" w:rsidRDefault="004D56AB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07E25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педагогов ДОУ в свете новых требований</w:t>
            </w:r>
          </w:p>
        </w:tc>
      </w:tr>
      <w:tr w:rsidR="00A775C2" w:rsidRPr="00CB679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Ожидаемые результаты:</w:t>
            </w:r>
          </w:p>
          <w:p w:rsidR="00A775C2" w:rsidRPr="00CB6794" w:rsidRDefault="00A775C2" w:rsidP="00CB679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C502A" w:rsidRPr="009C502A" w:rsidRDefault="009C502A" w:rsidP="00B42B27">
            <w:pPr>
              <w:numPr>
                <w:ilvl w:val="0"/>
                <w:numId w:val="42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Повышение эффективности учебно-воспитательного процесса: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повышение компетентности педагогов в области    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применения ИКТ;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углубленное внедрение информационных технологий 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>в образовательный процесс;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базы методических разработок с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использованием ИКТ для развития творческого потенциала ребенка в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условиях ДОУ;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улучшение состояния здоровья детей как 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фактор повышения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качества их образования;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повышение технологической 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и информационной</w:t>
            </w: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 педагогов;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качество сформированных ключевых компетенций 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способствующих успешному обучению ребёнк</w:t>
            </w:r>
            <w:r w:rsidR="00764A4E">
              <w:rPr>
                <w:rFonts w:ascii="Times New Roman" w:eastAsia="Times New Roman" w:hAnsi="Times New Roman" w:cs="Times New Roman"/>
                <w:sz w:val="24"/>
                <w:szCs w:val="24"/>
              </w:rPr>
              <w:t>а в школе;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-  повышение качества образования дошкольников;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>-  разработка и реализация дифференцированных</w:t>
            </w:r>
            <w:r w:rsidR="00764A4E"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коррекционных программ, для детей с особыми образовательными потребностями;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Сохранение и укрепление здоровья всех субъектов образовательного процесса</w:t>
            </w: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позитивная динамика в состоянии психофизического здоровья воспитанников и педагогов; 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числа воспитанников, получивших услуги социальной медико-психолого-педагогической поддержки, отсутствие травматизма во время учебно-воспитательного п</w:t>
            </w:r>
            <w:r w:rsidR="00B42B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роцесса.</w:t>
            </w:r>
          </w:p>
          <w:p w:rsidR="009C502A" w:rsidRPr="009C502A" w:rsidRDefault="009C502A" w:rsidP="00B42B27">
            <w:pPr>
              <w:numPr>
                <w:ilvl w:val="0"/>
                <w:numId w:val="42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Совершенствование системы воспитания и дополнительного образования: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укомплектованность программами и учебно-методическими комплектами по всем направлениям дополнительного образования, реализуемым ДОУ;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увеличение количества направлений, по которым ДОУ обеспечивает </w:t>
            </w: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дополнительное образование;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доступность системы дополнительного образования</w:t>
            </w:r>
          </w:p>
          <w:p w:rsidR="009C502A" w:rsidRPr="009C502A" w:rsidRDefault="009C502A" w:rsidP="00B42B2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динамика позитивности во взаимоотношениях детей со сверстниками, родителями и педагогами;</w:t>
            </w:r>
          </w:p>
          <w:p w:rsidR="009C502A" w:rsidRPr="009C502A" w:rsidRDefault="009C502A" w:rsidP="00B42B27">
            <w:pPr>
              <w:numPr>
                <w:ilvl w:val="0"/>
                <w:numId w:val="41"/>
              </w:numPr>
              <w:spacing w:after="0" w:line="360" w:lineRule="auto"/>
              <w:ind w:left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повышения уровня воспитанности детей;</w:t>
            </w:r>
          </w:p>
          <w:p w:rsidR="009C502A" w:rsidRPr="00C85C3A" w:rsidRDefault="009C502A" w:rsidP="00B42B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85C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увеличение доли внебюджетного финансирования.</w:t>
            </w:r>
          </w:p>
        </w:tc>
      </w:tr>
    </w:tbl>
    <w:p w:rsidR="00A62F46" w:rsidRDefault="00A62F46" w:rsidP="004F180A">
      <w:pPr>
        <w:pStyle w:val="101"/>
        <w:shd w:val="clear" w:color="auto" w:fill="auto"/>
        <w:tabs>
          <w:tab w:val="left" w:pos="3973"/>
        </w:tabs>
        <w:spacing w:line="240" w:lineRule="auto"/>
        <w:ind w:firstLine="0"/>
        <w:rPr>
          <w:i/>
          <w:sz w:val="28"/>
        </w:rPr>
      </w:pPr>
    </w:p>
    <w:p w:rsidR="001A622C" w:rsidRDefault="001A622C" w:rsidP="00B65A1D">
      <w:pPr>
        <w:pStyle w:val="101"/>
        <w:shd w:val="clear" w:color="auto" w:fill="auto"/>
        <w:tabs>
          <w:tab w:val="left" w:pos="3973"/>
        </w:tabs>
        <w:spacing w:line="240" w:lineRule="auto"/>
        <w:ind w:firstLine="0"/>
        <w:rPr>
          <w:i/>
          <w:sz w:val="28"/>
        </w:rPr>
      </w:pPr>
    </w:p>
    <w:p w:rsidR="001A622C" w:rsidRDefault="001A622C" w:rsidP="001D29A9">
      <w:pPr>
        <w:pStyle w:val="101"/>
        <w:shd w:val="clear" w:color="auto" w:fill="auto"/>
        <w:tabs>
          <w:tab w:val="left" w:pos="3973"/>
        </w:tabs>
        <w:spacing w:line="240" w:lineRule="auto"/>
        <w:ind w:left="420" w:firstLine="0"/>
        <w:jc w:val="center"/>
        <w:rPr>
          <w:i/>
          <w:sz w:val="28"/>
        </w:rPr>
      </w:pPr>
    </w:p>
    <w:p w:rsidR="00A775C2" w:rsidRPr="004F180A" w:rsidRDefault="008B00FB" w:rsidP="004F180A">
      <w:pPr>
        <w:pStyle w:val="101"/>
        <w:shd w:val="clear" w:color="auto" w:fill="auto"/>
        <w:spacing w:line="240" w:lineRule="auto"/>
        <w:ind w:firstLine="0"/>
        <w:rPr>
          <w:rFonts w:ascii="Microsoft Sans Serif" w:eastAsia="Microsoft Sans Serif" w:hAnsi="Microsoft Sans Serif" w:cs="Microsoft Sans Serif"/>
          <w:i/>
          <w:color w:val="FF0000"/>
          <w:spacing w:val="-10"/>
          <w:sz w:val="28"/>
          <w:szCs w:val="17"/>
        </w:rPr>
      </w:pPr>
      <w:r w:rsidRPr="00AE5E7D">
        <w:rPr>
          <w:i/>
          <w:color w:val="FF0000"/>
          <w:sz w:val="28"/>
        </w:rPr>
        <w:t xml:space="preserve">                                  </w:t>
      </w:r>
      <w:r w:rsidR="004F180A">
        <w:rPr>
          <w:i/>
          <w:color w:val="FF0000"/>
          <w:sz w:val="28"/>
        </w:rPr>
        <w:t xml:space="preserve">       </w:t>
      </w:r>
      <w:r w:rsidR="00A775C2" w:rsidRPr="00A775C2">
        <w:rPr>
          <w:b/>
          <w:bCs/>
          <w:sz w:val="28"/>
          <w:szCs w:val="28"/>
          <w:lang w:eastAsia="ru-RU"/>
        </w:rPr>
        <w:t>ПОЯСНИТЕЛЬНАЯ ЗАПИСКА</w:t>
      </w:r>
    </w:p>
    <w:p w:rsidR="00CB6794" w:rsidRDefault="00A775C2" w:rsidP="00A775C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</w:t>
      </w:r>
    </w:p>
    <w:p w:rsidR="00A775C2" w:rsidRPr="00A775C2" w:rsidRDefault="00A775C2" w:rsidP="00B65A1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Актуальность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разработки 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рограммы развития ДОУ обусловлена изменениями в государственно-политическом устройстве и социально-экономической жизни страны. Важной задачей является усиление воспитательного потенциала дошкольного учреждения, обеспечение психолого-педагогического сопровождения каждого воспитанника.</w:t>
      </w:r>
    </w:p>
    <w:p w:rsidR="00A775C2" w:rsidRPr="00A775C2" w:rsidRDefault="00A775C2" w:rsidP="00B65A1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</w:t>
      </w:r>
      <w:r w:rsid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 развития </w:t>
      </w:r>
      <w:r w:rsidR="00B42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ДОУ на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B42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="00B114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="00B42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-202</w:t>
      </w:r>
      <w:r w:rsidR="00B114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гг. является управленческим документом.</w:t>
      </w:r>
    </w:p>
    <w:p w:rsidR="00A775C2" w:rsidRPr="00A775C2" w:rsidRDefault="00A775C2" w:rsidP="00B65A1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виях реформирования </w:t>
      </w:r>
      <w:r w:rsidR="00B42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образования </w:t>
      </w:r>
      <w:r w:rsidR="00B42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ДОУ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D84A92" w:rsidRDefault="00A775C2" w:rsidP="00B65A1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Необходимость </w:t>
      </w:r>
      <w:r w:rsidR="00B42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выстроить стратегию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развития детского сада и введение данной программы обусловлена разработкой и внедрением новых подходов и педагогических технологий. Общество имеет два важнейших института передачи своего культурного опыта - это семья и образование. Единство целей семьи и образовательного </w:t>
      </w:r>
      <w:r w:rsidR="00B42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учреждения как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общественных институтов - это наследование культурного опыта, обеспечивающего жизнедеятельность общества, развитие и 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становление национального сознания, формирование </w:t>
      </w:r>
      <w:proofErr w:type="spellStart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валеологического</w:t>
      </w:r>
      <w:proofErr w:type="spellEnd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отношения к образовательному процессу и экол</w:t>
      </w:r>
      <w:r w:rsidR="006D6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огического отношения к природе.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Социальными заказчиками деятельности учреждения являются в первую очередь родители воспитанников. Поэтому коллектив ДОУ пытается создать доброжелательную, психологически комфортную атмосферу, в основе которой лежит определенная система взаимодействия с родителями, взаимопонимание и сотрудничество.</w:t>
      </w:r>
    </w:p>
    <w:p w:rsidR="006D69C1" w:rsidRPr="006D69C1" w:rsidRDefault="006D69C1" w:rsidP="00B65A1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Выяснение потребностей родителей коллектив ДОУ осуществляет на основе результатов изучения контингента </w:t>
      </w:r>
      <w:r w:rsidR="00B42B27"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родителей, анкетирования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воспитанников </w:t>
      </w:r>
      <w:r w:rsidR="00B42B27"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посещающих ДОУ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жителей микрорайона.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Данные </w:t>
      </w:r>
      <w:r w:rsidR="00B42B27"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 позволили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нам определить </w:t>
      </w:r>
      <w:r w:rsidRPr="006D69C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направления деятельности ДОУ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удовлетворению запросов родителей.</w:t>
      </w:r>
      <w:r w:rsidRPr="006D6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- Коррекция речевых нарушений у детей дошкольного возраста.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Интеллектуальное развитие детей 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Подготовка к обучению в школе (Развитие произвольной сферы, обучение грамоте, </w:t>
      </w:r>
      <w:r w:rsidR="00B65A1D"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логического</w:t>
      </w: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мышления)</w:t>
      </w:r>
    </w:p>
    <w:p w:rsidR="006D69C1" w:rsidRPr="006D69C1" w:rsidRDefault="006D69C1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оздоровительных и профилактических мероприятий.</w:t>
      </w:r>
    </w:p>
    <w:p w:rsidR="006D69C1" w:rsidRPr="006D69C1" w:rsidRDefault="006D69C1" w:rsidP="00B65A1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D69C1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Приоритеты в работе ДОУ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  <w:r w:rsidRPr="006D69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формировать культуру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здорового образа жизни семьи, создавать услови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участия всех заинтересованных субъектов в управлении качественным образованием в ДОУ, повышение профессионального мастерства педагогов, обучение молодых специалистов, участие в конкурсном движении, создание стройной системы методического и дидактического обеспечения, удобной для </w:t>
      </w:r>
      <w:r w:rsidR="00B65A1D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использования педагогами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ежедневной работе.</w:t>
      </w:r>
    </w:p>
    <w:p w:rsidR="00A775C2" w:rsidRPr="00A775C2" w:rsidRDefault="00A775C2" w:rsidP="00B65A1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предложенной Программе предусмотрено:  </w:t>
      </w:r>
    </w:p>
    <w:p w:rsidR="00A775C2" w:rsidRPr="0005271B" w:rsidRDefault="008B00FB" w:rsidP="00B65A1D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D2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Поэтапное в</w:t>
      </w:r>
      <w:r w:rsidR="00A775C2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ведение </w:t>
      </w:r>
      <w:r w:rsidR="001D2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</w:t>
      </w:r>
      <w:r w:rsidR="00B65A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образовательных </w:t>
      </w:r>
      <w:r w:rsidR="00B65A1D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услуг</w:t>
      </w:r>
      <w:r w:rsidR="001D2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В </w:t>
      </w:r>
      <w:r w:rsidR="00B65A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результате</w:t>
      </w:r>
      <w:r w:rsidR="00B65A1D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дети должны</w:t>
      </w:r>
      <w:r w:rsidR="00A775C2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быть вовлечены в различные виды деятельности, творческие занятия, культурные, познавательные и спортивные мероприятия, в ходе которых они, накапливая эмоционально - чувственный опыт,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</w:t>
      </w:r>
    </w:p>
    <w:p w:rsidR="00A775C2" w:rsidRDefault="0005271B" w:rsidP="00B65A1D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</w:t>
      </w:r>
      <w:r w:rsidR="00A775C2" w:rsidRPr="000527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оздание системы адаптивного управления дошкольным учреждением.</w:t>
      </w:r>
    </w:p>
    <w:p w:rsidR="00B65A1D" w:rsidRDefault="0005271B" w:rsidP="00B65A1D">
      <w:pPr>
        <w:pStyle w:val="a3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План программных мер, действий, мероприятий, обеспечивающих развитие образовательного учреждения с учетом ресурсного </w:t>
      </w:r>
      <w:r w:rsidR="00B65A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обеспечения.</w:t>
      </w:r>
    </w:p>
    <w:p w:rsidR="00CB6794" w:rsidRPr="00B65A1D" w:rsidRDefault="00CB6794" w:rsidP="00B65A1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D29A9" w:rsidRDefault="001D29A9" w:rsidP="00B65A1D">
      <w:pPr>
        <w:pStyle w:val="a3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1D29A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II.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ИНФОРМАЦИОННАЯ ЧАСТЬ</w:t>
      </w:r>
    </w:p>
    <w:p w:rsidR="009F26F3" w:rsidRPr="009B24E1" w:rsidRDefault="00CD1594" w:rsidP="009F26F3">
      <w:pPr>
        <w:pStyle w:val="a3"/>
        <w:spacing w:before="100" w:beforeAutospacing="1" w:after="100" w:afterAutospacing="1" w:line="360" w:lineRule="auto"/>
        <w:ind w:left="14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1.1 </w:t>
      </w:r>
      <w:r w:rsidR="001D29A9" w:rsidRPr="001D29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Информационная справка</w:t>
      </w:r>
      <w:r w:rsidR="00CB67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9F26F3" w:rsidRPr="009F26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F26F3" w:rsidRPr="009B24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сведения о ДОУ</w:t>
      </w:r>
    </w:p>
    <w:p w:rsidR="00D64BB8" w:rsidRDefault="00D64BB8" w:rsidP="00D81E1B">
      <w:pPr>
        <w:pStyle w:val="a3"/>
        <w:spacing w:after="0" w:line="360" w:lineRule="auto"/>
        <w:ind w:left="142" w:firstLine="566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Муниципальное</w:t>
      </w:r>
      <w:r w:rsidR="009B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D81E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автономное дошкольное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B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образовательное</w:t>
      </w:r>
      <w:r w:rsidR="006A5B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учреждение «Детский сад №363</w:t>
      </w:r>
      <w:r w:rsidR="009B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комбинированного вида»</w:t>
      </w:r>
      <w:r w:rsidR="002C21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A5B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Приволжского </w:t>
      </w:r>
      <w:r w:rsidR="009B7B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района г. Казани. </w:t>
      </w:r>
    </w:p>
    <w:p w:rsidR="00D81E1B" w:rsidRPr="00D81E1B" w:rsidRDefault="00D81E1B" w:rsidP="00D81E1B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Учредитель:</w:t>
      </w:r>
    </w:p>
    <w:p w:rsidR="00D81E1B" w:rsidRPr="00D81E1B" w:rsidRDefault="00D81E1B" w:rsidP="00003F61">
      <w:pPr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Учредителем Учреждения является муниципальное учреждение «Управление образования Исполнительного комитета муниципального образования города Казани» в лице </w:t>
      </w:r>
      <w:r w:rsidR="00003F61"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Главы Администрации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Казани </w:t>
      </w:r>
    </w:p>
    <w:p w:rsidR="00D81E1B" w:rsidRPr="00D81E1B" w:rsidRDefault="00D81E1B" w:rsidP="00003F61">
      <w:pPr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Тип, статус учреждения: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Государственный статус учреждения – </w:t>
      </w:r>
      <w:r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дошкольное </w:t>
      </w:r>
      <w:r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автономное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образовательное учреждение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Официальное наименование учреждения: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</w:t>
      </w:r>
      <w:r w:rsidR="00126F6D"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автономное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дошкольное образовательное учреждение «</w:t>
      </w:r>
      <w:r w:rsidR="006A5B0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Детский сад №363</w:t>
      </w:r>
      <w:r w:rsidRPr="00D81E1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комбинированного вида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Приволжского</w:t>
      </w:r>
      <w:r w:rsidR="00126F6D"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Казани. 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Тип учреждения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D81E1B" w:rsidRPr="00D81E1B" w:rsidRDefault="00126F6D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автономное</w:t>
      </w:r>
      <w:r w:rsidR="00D81E1B"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дошкольное образовательное учреждение.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Вид учреждения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комбинированного вида.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Организационно-правовая форма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муниципальное учреждение. </w:t>
      </w:r>
    </w:p>
    <w:p w:rsidR="00D81E1B" w:rsidRPr="00D81E1B" w:rsidRDefault="00D81E1B" w:rsidP="00003F6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Контактная информация:</w:t>
      </w:r>
    </w:p>
    <w:p w:rsidR="00D81E1B" w:rsidRPr="00D81E1B" w:rsidRDefault="00D81E1B" w:rsidP="00003F61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Заведующи</w:t>
      </w:r>
      <w:proofErr w:type="gramStart"/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>й-</w:t>
      </w:r>
      <w:proofErr w:type="gramEnd"/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Вафина</w:t>
      </w:r>
      <w:proofErr w:type="spellEnd"/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Венера </w:t>
      </w:r>
      <w:proofErr w:type="spellStart"/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Киямовна</w:t>
      </w:r>
      <w:proofErr w:type="spellEnd"/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здание: 8(843) 278-68-71</w:t>
      </w:r>
      <w:r w:rsid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D81E1B" w:rsidRPr="006A5B06" w:rsidRDefault="00D81E1B" w:rsidP="006A5B06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lastRenderedPageBreak/>
        <w:t xml:space="preserve">Место нахождения Учреждения: </w:t>
      </w:r>
      <w:r w:rsidR="00AB2292"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 w:eastAsia="ru-RU"/>
        </w:rPr>
        <w:br/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 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Татарстан. Казань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03F61" w:rsidRPr="00003F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здание: 4200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54, ул. Модельная, 6а</w:t>
      </w:r>
    </w:p>
    <w:p w:rsidR="00D81E1B" w:rsidRPr="00D81E1B" w:rsidRDefault="00D81E1B" w:rsidP="00C57FB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Режим работы</w:t>
      </w:r>
    </w:p>
    <w:p w:rsidR="00A3278E" w:rsidRPr="00C57FBE" w:rsidRDefault="00D81E1B" w:rsidP="00C57FB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Режим работы ДОУ – Учреждение работает по пятидневной рабочей неделе с 10,5-часовым пребывание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ru-RU"/>
        </w:rPr>
        <w:t>м детей в основных группах с 7.00 ч. до 17.3</w:t>
      </w: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>0 ч.</w:t>
      </w:r>
      <w:r w:rsidR="00C57FBE" w:rsidRPr="00C57F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="00C57FBE"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>ыхо</w:t>
      </w:r>
      <w:r w:rsidR="00C57FBE" w:rsidRPr="00C57FBE">
        <w:rPr>
          <w:rFonts w:ascii="Times New Roman" w:eastAsia="Times New Roman" w:hAnsi="Times New Roman" w:cs="Times New Roman"/>
          <w:sz w:val="28"/>
          <w:szCs w:val="28"/>
          <w:lang w:eastAsia="ru-RU"/>
        </w:rPr>
        <w:t>дные дни: суббота, воскресенье.</w:t>
      </w:r>
    </w:p>
    <w:p w:rsidR="00D81E1B" w:rsidRPr="00D81E1B" w:rsidRDefault="00D81E1B" w:rsidP="00C57FB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E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D81E1B" w:rsidRPr="00D81E1B" w:rsidRDefault="00D81E1B" w:rsidP="00D81E1B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1E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17DFC" w:rsidRPr="00E17DFC" w:rsidRDefault="00E17DFC" w:rsidP="00E17DFC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7DFC" w:rsidRDefault="00E17DFC" w:rsidP="00E17DFC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17D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17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Инфраструктура ДОУ</w:t>
      </w:r>
    </w:p>
    <w:p w:rsidR="00E17DFC" w:rsidRPr="00E17DFC" w:rsidRDefault="00E17DFC" w:rsidP="00D1323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419"/>
        <w:gridCol w:w="3419"/>
        <w:gridCol w:w="3474"/>
      </w:tblGrid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НАПРАВЛЕННОСТЬ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раннего возраста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1,5-2 года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года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3474" w:type="dxa"/>
          </w:tcPr>
          <w:p w:rsidR="00E17DFC" w:rsidRPr="00E17DFC" w:rsidRDefault="005B1765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E17DFC"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бщеразвивающая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ФФН речи</w:t>
            </w:r>
          </w:p>
        </w:tc>
      </w:tr>
      <w:tr w:rsidR="00E17DFC" w:rsidRPr="00E17DFC" w:rsidTr="003A000C">
        <w:tc>
          <w:tcPr>
            <w:tcW w:w="3420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3419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3474" w:type="dxa"/>
          </w:tcPr>
          <w:p w:rsidR="00E17DFC" w:rsidRPr="00E17DFC" w:rsidRDefault="00E17DFC" w:rsidP="00D1323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 / ФФН речи</w:t>
            </w:r>
          </w:p>
        </w:tc>
      </w:tr>
    </w:tbl>
    <w:p w:rsidR="00E17DFC" w:rsidRDefault="00E17DFC" w:rsidP="00D13237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</w:p>
    <w:p w:rsidR="00CE2BE4" w:rsidRPr="00CE2BE4" w:rsidRDefault="00CE2BE4" w:rsidP="00CE2BE4">
      <w:pPr>
        <w:keepNext/>
        <w:spacing w:after="0" w:line="240" w:lineRule="auto"/>
        <w:ind w:left="18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2B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Сведения о </w:t>
      </w:r>
      <w:r w:rsidR="002F69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педагогических кадрах</w:t>
      </w:r>
    </w:p>
    <w:p w:rsidR="00CE2BE4" w:rsidRPr="00CE2BE4" w:rsidRDefault="00CE2BE4" w:rsidP="00CE2BE4">
      <w:pPr>
        <w:tabs>
          <w:tab w:val="left" w:pos="180"/>
          <w:tab w:val="center" w:pos="4677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E2BE4" w:rsidRDefault="00CE2BE4" w:rsidP="00CE2BE4">
      <w:pPr>
        <w:tabs>
          <w:tab w:val="left" w:pos="180"/>
          <w:tab w:val="center" w:pos="4677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2B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Качественные характеристики педагогических кадров</w:t>
      </w:r>
    </w:p>
    <w:p w:rsidR="007C7E67" w:rsidRPr="00CE2BE4" w:rsidRDefault="007C7E67" w:rsidP="00CE2BE4">
      <w:pPr>
        <w:tabs>
          <w:tab w:val="left" w:pos="180"/>
          <w:tab w:val="center" w:pos="4677"/>
        </w:tabs>
        <w:spacing w:after="0" w:line="240" w:lineRule="auto"/>
        <w:ind w:left="18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2BE4" w:rsidRPr="00CE2BE4" w:rsidRDefault="00CE2BE4" w:rsidP="00CE2BE4">
      <w:pPr>
        <w:tabs>
          <w:tab w:val="left" w:pos="180"/>
          <w:tab w:val="center" w:pos="4677"/>
        </w:tabs>
        <w:spacing w:after="0" w:line="240" w:lineRule="auto"/>
        <w:ind w:left="18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6120"/>
        <w:gridCol w:w="1671"/>
        <w:gridCol w:w="1263"/>
      </w:tblGrid>
      <w:tr w:rsidR="00CE2BE4" w:rsidRPr="00CE2BE4" w:rsidTr="002F69DA">
        <w:trPr>
          <w:trHeight w:val="37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 оценки качества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CE2BE4" w:rsidRPr="00CE2BE4" w:rsidTr="002F69D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укомплектовано кадрами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100%</w:t>
            </w:r>
          </w:p>
        </w:tc>
      </w:tr>
      <w:tr w:rsidR="00CE2BE4" w:rsidRPr="00CE2BE4" w:rsidTr="002F69DA">
        <w:trPr>
          <w:trHeight w:val="242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ценз</w:t>
            </w:r>
          </w:p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Высшее образование</w:t>
            </w:r>
          </w:p>
          <w:p w:rsidR="00CE2BE4" w:rsidRPr="00CE2BE4" w:rsidRDefault="00CE2BE4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(дошкольное)</w:t>
            </w:r>
          </w:p>
          <w:p w:rsidR="00CE2BE4" w:rsidRPr="00CE2BE4" w:rsidRDefault="00CE2BE4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 педагогическое</w:t>
            </w:r>
          </w:p>
          <w:p w:rsidR="00CE2BE4" w:rsidRPr="00CE2BE4" w:rsidRDefault="00CE2BE4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</w:t>
            </w:r>
          </w:p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Среднее специальное</w:t>
            </w:r>
          </w:p>
          <w:p w:rsidR="00CE2BE4" w:rsidRPr="00CE2BE4" w:rsidRDefault="00CE2BE4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(дошкольное)</w:t>
            </w:r>
          </w:p>
          <w:p w:rsidR="00CE2BE4" w:rsidRPr="00CE2BE4" w:rsidRDefault="00CE2BE4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 педагогическое</w:t>
            </w:r>
          </w:p>
          <w:p w:rsidR="00CE2BE4" w:rsidRPr="00CE2BE4" w:rsidRDefault="00CE2BE4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другое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6E1586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E2BE4" w:rsidRPr="00E36D35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CE2BE4" w:rsidRPr="00E36D35" w:rsidRDefault="004F5C68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7C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0</w:t>
            </w:r>
          </w:p>
          <w:p w:rsidR="00CE2BE4" w:rsidRPr="006E1586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CE2BE4" w:rsidRPr="00E36D35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CE2BE4" w:rsidRPr="00E36D35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11</w:t>
            </w:r>
          </w:p>
          <w:p w:rsidR="00CE2BE4" w:rsidRPr="00E36D35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5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  </w:t>
            </w:r>
            <w:r w:rsidR="00E36D3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</w:t>
            </w:r>
            <w:r w:rsidR="007C7E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CE2BE4" w:rsidRPr="00E36D35" w:rsidRDefault="00E36D35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</w:p>
          <w:p w:rsidR="00CE2BE4" w:rsidRPr="006E1586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E15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       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6E1586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6D75F6" w:rsidRDefault="004F5C68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50 %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E36D35" w:rsidRDefault="00E36D35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6D35" w:rsidRPr="00E36D35" w:rsidRDefault="004F5C68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E36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  <w:r w:rsidR="00E36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E36D35" w:rsidRPr="00E36D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E36D35" w:rsidRPr="006E1586" w:rsidRDefault="00E36D35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CE2BE4" w:rsidRPr="00CE2BE4" w:rsidTr="002F69DA">
        <w:trPr>
          <w:trHeight w:val="154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Квалификация</w:t>
            </w:r>
          </w:p>
          <w:p w:rsidR="00CE2BE4" w:rsidRPr="00CE2BE4" w:rsidRDefault="00CE2BE4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  <w:p w:rsidR="00CE2BE4" w:rsidRPr="00CE2BE4" w:rsidRDefault="00CE2BE4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категория</w:t>
            </w:r>
          </w:p>
          <w:p w:rsidR="00CE2BE4" w:rsidRPr="00CE2BE4" w:rsidRDefault="00CE2BE4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  <w:p w:rsidR="00CE2BE4" w:rsidRPr="00CE2BE4" w:rsidRDefault="00CE2BE4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соответствуют занимаемой должности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2BE4" w:rsidRPr="00CE2BE4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E2BE4" w:rsidRPr="00CE2BE4" w:rsidRDefault="004F5C68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CE2BE4" w:rsidRPr="00CE2BE4" w:rsidRDefault="007C7E67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E2BE4" w:rsidRPr="00CE2BE4" w:rsidRDefault="004F5C68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E2BE4" w:rsidRDefault="005D37B6" w:rsidP="006E1586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3 %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  <w:r w:rsidR="00624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0 %</w:t>
            </w:r>
            <w:r w:rsidR="00624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  <w:r w:rsidR="00AC79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624D1C" w:rsidRPr="00CE2BE4" w:rsidRDefault="00624D1C" w:rsidP="005D37B6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E2BE4" w:rsidRPr="00CE2BE4" w:rsidTr="002F69DA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CE2BE4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Повышение квалификации (прохождение курсовой подготовки </w:t>
            </w:r>
            <w:proofErr w:type="gramStart"/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</w:t>
            </w:r>
            <w:proofErr w:type="gramEnd"/>
            <w:r w:rsidRPr="00CE2B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последние 3 года)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5D37B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E4" w:rsidRPr="00CE2BE4" w:rsidRDefault="005D37B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95,45</w:t>
            </w:r>
            <w:r w:rsidR="00CE2BE4" w:rsidRPr="00CE2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8"/>
          <w:lang w:eastAsia="ar-SA"/>
        </w:rPr>
      </w:pPr>
    </w:p>
    <w:p w:rsidR="002F69DA" w:rsidRP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2F69DA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Кадровый состав:</w:t>
      </w:r>
    </w:p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4BB8">
        <w:rPr>
          <w:rFonts w:ascii="Times New Roman" w:eastAsia="Times New Roman" w:hAnsi="Times New Roman" w:cs="Times New Roman"/>
          <w:sz w:val="28"/>
          <w:szCs w:val="28"/>
          <w:lang w:eastAsia="ar-SA"/>
        </w:rPr>
        <w:t>Заведующий – 1;</w:t>
      </w:r>
      <w:r w:rsidR="00725E01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Заместитель заведующего – 1;</w:t>
      </w:r>
    </w:p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Старший воспитатель – 1;</w:t>
      </w:r>
      <w:r w:rsidRPr="002F69D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4BB8">
        <w:rPr>
          <w:rFonts w:ascii="Times New Roman" w:eastAsia="Times New Roman" w:hAnsi="Times New Roman" w:cs="Times New Roman"/>
          <w:sz w:val="28"/>
          <w:szCs w:val="28"/>
          <w:lang w:eastAsia="ar-SA"/>
        </w:rPr>
        <w:t>Музыкальный руководитель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3</w:t>
      </w:r>
      <w:r w:rsidRPr="00D64B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чел.;</w:t>
      </w:r>
    </w:p>
    <w:p w:rsidR="002F69DA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Учитель-ло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ar-SA"/>
        </w:rPr>
        <w:t>гопед – 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чел;</w:t>
      </w:r>
    </w:p>
    <w:p w:rsidR="002F69DA" w:rsidRPr="00D64BB8" w:rsidRDefault="002F69DA" w:rsidP="002F69D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Воспитатель по обу</w:t>
      </w:r>
      <w:r w:rsidR="006A5B06">
        <w:rPr>
          <w:rFonts w:ascii="Times New Roman" w:eastAsia="Times New Roman" w:hAnsi="Times New Roman" w:cs="Times New Roman"/>
          <w:sz w:val="28"/>
          <w:szCs w:val="28"/>
          <w:lang w:eastAsia="ar-SA"/>
        </w:rPr>
        <w:t>чению детей татарскому языку – 1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чел;</w:t>
      </w:r>
    </w:p>
    <w:p w:rsidR="00D84A92" w:rsidRPr="006F21F1" w:rsidRDefault="002F69DA" w:rsidP="006F21F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64B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Воспитатели – </w:t>
      </w:r>
      <w:r w:rsidR="007C7E67">
        <w:rPr>
          <w:rFonts w:ascii="Times New Roman" w:eastAsia="Times New Roman" w:hAnsi="Times New Roman" w:cs="Times New Roman"/>
          <w:sz w:val="28"/>
          <w:szCs w:val="28"/>
          <w:lang w:eastAsia="ar-SA"/>
        </w:rPr>
        <w:t>13</w:t>
      </w:r>
      <w:r w:rsidR="006F21F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чел.;</w:t>
      </w:r>
    </w:p>
    <w:p w:rsidR="00A775C2" w:rsidRPr="00A775C2" w:rsidRDefault="00A775C2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II. КОНЦЕПТУАЛЬНО-ПРОГНОСТИЧЕСКАЯ ЧАСТЬ</w:t>
      </w:r>
    </w:p>
    <w:p w:rsidR="00A775C2" w:rsidRPr="00A775C2" w:rsidRDefault="00CB6794" w:rsidP="00A775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2.1. Концепция П</w:t>
      </w:r>
      <w:r w:rsidR="00A775C2" w:rsidRPr="00A775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рограммы развития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A775C2" w:rsidRPr="00A775C2" w:rsidRDefault="00A775C2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построение воспитательного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процесса в дошкольном у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чреждении, обеспечение психологического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B1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комфорта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каждого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воспитанника. Создание условий, отбор форм и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сре</w:t>
      </w:r>
      <w:proofErr w:type="gramStart"/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дств дл</w:t>
      </w:r>
      <w:proofErr w:type="gramEnd"/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максимальной реализации развития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B1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личностных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качеств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возможностей ребёнка.</w:t>
      </w:r>
    </w:p>
    <w:p w:rsidR="00A775C2" w:rsidRPr="00A775C2" w:rsidRDefault="00A775C2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       Основной целью Программы развития является обеспечение доступности и высокого качества образования адекватного социальным потребностям общества, на основе повышения эффективности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деятельности ДОУ по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таким критериям как качество, </w:t>
      </w:r>
      <w:proofErr w:type="spellStart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инновационность</w:t>
      </w:r>
      <w:proofErr w:type="spellEnd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востребованность и эконом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ическая целесообразность. А </w:t>
      </w:r>
      <w:r w:rsidR="004B1B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так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же создание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условий, обеспечивающих высокое качество </w:t>
      </w:r>
      <w:r w:rsidR="004B1B27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результатов образовательного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процесса по формированию ключевых компетенций дошкольников, опираясь на личностно ориентированную </w:t>
      </w:r>
      <w:r w:rsidR="00E25D70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модель взаимодействия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A775C2" w:rsidRPr="00A775C2" w:rsidRDefault="00A775C2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</w:t>
      </w:r>
      <w:proofErr w:type="gramStart"/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</w:t>
      </w:r>
      <w:r w:rsidR="00CB67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ионных, обеспечение личностно-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  <w:proofErr w:type="gramEnd"/>
    </w:p>
    <w:p w:rsidR="00A775C2" w:rsidRPr="00C7299D" w:rsidRDefault="00A775C2" w:rsidP="00E25D7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</w:t>
      </w:r>
      <w:r w:rsidR="00CB679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C7299D" w:rsidRPr="00C729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риоритетными направлениями развития воспитанников</w:t>
      </w:r>
      <w:r w:rsidR="00C729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на которые ориентируется </w:t>
      </w:r>
      <w:r w:rsidR="00E25D7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ДОУ, должны</w:t>
      </w:r>
      <w:r w:rsidR="00C7299D" w:rsidRPr="00C729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729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сформирова</w:t>
      </w:r>
      <w:r w:rsidR="00C7299D" w:rsidRPr="00C729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ть</w:t>
      </w:r>
      <w:r w:rsidRPr="00C7299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 ребёнка ключевые компетенции: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оммуникативная</w:t>
      </w:r>
      <w:proofErr w:type="gramEnd"/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умение общаться с целью быть понятым;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оциальная</w:t>
      </w:r>
      <w:proofErr w:type="gramEnd"/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умение жить и заниматься вместе с другими детьми, </w:t>
      </w:r>
      <w:r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окружающими людьми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нформационная</w:t>
      </w:r>
      <w:proofErr w:type="gramEnd"/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владение умением систематизировать и «сворачивать» информацию, работать с разными видами информации;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родуктивная</w:t>
      </w:r>
      <w:proofErr w:type="gramEnd"/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– умение планировать, доводить начатое до конца, способствовать созданию собствен</w:t>
      </w:r>
      <w:r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ного продукта (рисунка, поделки и т.д.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);</w:t>
      </w:r>
    </w:p>
    <w:p w:rsidR="00A775C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равственная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готовность, способность и потребность жить в обществе по общепринятым нормам и правилам;</w:t>
      </w:r>
    </w:p>
    <w:p w:rsidR="00D84A92" w:rsidRPr="006F21F1" w:rsidRDefault="008B00FB" w:rsidP="00E25D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</w:t>
      </w:r>
      <w:r w:rsidR="00A775C2" w:rsidRPr="006F21F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изическая</w:t>
      </w:r>
      <w:r w:rsidR="00A775C2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готовность, способность и потребность в здоровом образе жизни.</w:t>
      </w:r>
      <w:r w:rsidR="00F404CB" w:rsidRP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711BF" w:rsidRDefault="004711BF" w:rsidP="00E25D70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4F5C68" w:rsidRDefault="004F5C68" w:rsidP="00F404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775C2" w:rsidRPr="006F21F1" w:rsidRDefault="00F404CB" w:rsidP="00F404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F21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Направлениями развития воспитанников</w:t>
      </w:r>
    </w:p>
    <w:p w:rsidR="00F404CB" w:rsidRDefault="00F404CB" w:rsidP="00A775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tblInd w:w="-612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6"/>
        <w:gridCol w:w="5315"/>
        <w:gridCol w:w="3475"/>
      </w:tblGrid>
      <w:tr w:rsidR="00C7299D" w:rsidRPr="00C7299D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C7299D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Направления развития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C7299D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C7299D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</w:tr>
      <w:tr w:rsidR="00C7299D" w:rsidRPr="00C7299D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</w:t>
            </w:r>
            <w:r w:rsidR="00C7299D"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льное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познавательных процессов, обеспечение личностной готовности к обучению в школе. Предупреждение возможных трудностей в процессе школьного обучения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(подготовка к обучению грамоте</w:t>
            </w: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 воображения  и творческой активности</w:t>
            </w:r>
          </w:p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подгрупповые и фронтальные занятия. Дидактические игры и ежедневные и еженедельные традиции.</w:t>
            </w:r>
          </w:p>
        </w:tc>
      </w:tr>
      <w:tr w:rsidR="002C217B" w:rsidRPr="00C7299D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C217B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217B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C217B" w:rsidRPr="00C7299D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условий для обогащения словаря ребенка, развитие образной фонетической и грамматической стороны речи. </w:t>
            </w:r>
            <w:proofErr w:type="spellStart"/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Уделение</w:t>
            </w:r>
            <w:proofErr w:type="spellEnd"/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внимания развитию регулирующей и планирующей функции речи, как важной основы произвольного поведения ребенка.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2C217B" w:rsidRPr="00C7299D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7299D" w:rsidRPr="00F404CB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двигательной активности, повышение сопротивляемости и защитных свойств организма. Воспитание у детей личной физической культуры. Формирование потребностей в физическом совершенствовании, вооружение знаниями, умениями и навыками, воспитание привычки к здоровому образу жизни.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Закаливание, физкультурно</w:t>
            </w:r>
            <w:r w:rsidR="00E76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-оздоровительные занятия, сон</w:t>
            </w:r>
            <w:proofErr w:type="gramStart"/>
            <w:r w:rsidR="00E76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404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="00F404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гигиенические процедуры</w:t>
            </w: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гимнастика после сна, спортивные праздники (игры, конкурсы, соревнования). </w:t>
            </w:r>
          </w:p>
        </w:tc>
      </w:tr>
      <w:tr w:rsidR="00C7299D" w:rsidRPr="00C7299D" w:rsidTr="000A66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</w:t>
            </w:r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положительного отношения ребенка к себе и другим людям, коммуникативной, социальной, бытовой, гражданской компетенции.</w:t>
            </w:r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Становление самостоятельности, целенаправленности, </w:t>
            </w:r>
            <w:proofErr w:type="spellStart"/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="002C21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собственных действий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интересными людьми, продуктивная совместная деятельность, усвоение правил этики, безопасности поведения на улице, дома и др.</w:t>
            </w:r>
          </w:p>
        </w:tc>
      </w:tr>
      <w:tr w:rsidR="00C7299D" w:rsidRPr="00F404CB" w:rsidTr="000A6698">
        <w:tc>
          <w:tcPr>
            <w:tcW w:w="0" w:type="auto"/>
            <w:tcBorders>
              <w:top w:val="single" w:sz="2" w:space="0" w:color="E7E7E7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2C217B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217B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удожественно</w:t>
            </w:r>
            <w:r w:rsidR="00C7299D"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-эстетическое</w:t>
            </w:r>
          </w:p>
        </w:tc>
        <w:tc>
          <w:tcPr>
            <w:tcW w:w="0" w:type="auto"/>
            <w:tcBorders>
              <w:top w:val="single" w:sz="2" w:space="0" w:color="E7E7E7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произведениями искусства, овладение различными художественными способами изображения.</w:t>
            </w:r>
            <w:r w:rsidR="002C217B"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 потенциальных </w:t>
            </w:r>
            <w:r w:rsidR="002C217B"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способностей ребенка, воспитание разносторонней, творческой личности. Овладение разнообразными двигательными навыками и умениями</w:t>
            </w:r>
          </w:p>
        </w:tc>
        <w:tc>
          <w:tcPr>
            <w:tcW w:w="0" w:type="auto"/>
            <w:tcBorders>
              <w:top w:val="single" w:sz="2" w:space="0" w:color="E7E7E7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7299D" w:rsidRPr="00C7299D" w:rsidRDefault="00C7299D" w:rsidP="00BD7D6E">
            <w:pPr>
              <w:spacing w:before="100" w:beforeAutospacing="1" w:after="150" w:line="36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Занятия по </w:t>
            </w:r>
            <w:proofErr w:type="spellStart"/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изодеятельности</w:t>
            </w:r>
            <w:proofErr w:type="spellEnd"/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r w:rsidR="001D29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рамках образовательной программы</w:t>
            </w: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Индивидуальная </w:t>
            </w:r>
            <w:r w:rsidRPr="00C729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 в свободное время.</w:t>
            </w:r>
          </w:p>
        </w:tc>
      </w:tr>
    </w:tbl>
    <w:p w:rsidR="00C7299D" w:rsidRPr="00A775C2" w:rsidRDefault="00C7299D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4A9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Ценность качества образовательного процесса </w:t>
      </w:r>
      <w:r w:rsidR="00BD7D6E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ДОУ напрямую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связано с </w:t>
      </w:r>
      <w:r w:rsid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ценностью ребёнка. Стремление п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остроить образовательный процесс в соответствии</w:t>
      </w:r>
      <w:r w:rsidR="001D2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ФГОС и 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 индивидуальными потребностями и возможностями ребёнка означает с одной стороны – бережное отношение к </w:t>
      </w:r>
      <w:r w:rsidR="00BD7D6E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ребёнку (его здоровью, его интересам, его возможностям), с другой стороны профессиональное создание оптимальных условий для его развития в образовательном процессе и в системе дополнительного образования</w:t>
      </w:r>
      <w:r w:rsidR="00BD7D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Исходя из всего </w:t>
      </w:r>
      <w:r w:rsidR="00BD7D6E"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вышесказанного, концептуальными</w:t>
      </w: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направлениями развития деятельности </w:t>
      </w:r>
      <w:r w:rsidR="006F21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</w:t>
      </w:r>
      <w:r w:rsidRPr="001C76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ДОУ «</w:t>
      </w:r>
      <w:r w:rsidR="004F5C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Детский сад № 363</w:t>
      </w:r>
      <w:r w:rsidRPr="001C76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служат:</w:t>
      </w:r>
    </w:p>
    <w:p w:rsidR="00A775C2" w:rsidRPr="00A775C2" w:rsidRDefault="00A775C2" w:rsidP="00BD7D6E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моделирование совместной деятельности с детьми на основе использования средств информатизации в образовательном процессе, направленной  на формирование ключевых компетенций дошкольников;</w:t>
      </w:r>
    </w:p>
    <w:p w:rsidR="00A775C2" w:rsidRPr="00A775C2" w:rsidRDefault="00A775C2" w:rsidP="00BD7D6E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построение развивающей среды детского сада, способствующей самореализации ребёнка в разных видах деятельности;</w:t>
      </w:r>
    </w:p>
    <w:p w:rsidR="00A775C2" w:rsidRPr="00A775C2" w:rsidRDefault="00A775C2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построение дифференцированной модели повышения профессионального уровня педагогов;</w:t>
      </w:r>
    </w:p>
    <w:p w:rsidR="00A775C2" w:rsidRPr="00A775C2" w:rsidRDefault="00A775C2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введение дополнительных образовательных услуг;</w:t>
      </w:r>
    </w:p>
    <w:p w:rsidR="00A775C2" w:rsidRPr="00A775C2" w:rsidRDefault="00A775C2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нормативно-правовой базы и укрепление материально – технической базы ДОУ.</w:t>
      </w:r>
    </w:p>
    <w:p w:rsidR="00A775C2" w:rsidRPr="00A775C2" w:rsidRDefault="00A775C2" w:rsidP="00BD7D6E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Участниками реализации</w:t>
      </w:r>
      <w:r w:rsidRPr="00A775C2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B00FB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Программы развития ДОУ</w:t>
      </w:r>
      <w:r w:rsidRP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являются воспитанники в возрасте от </w:t>
      </w:r>
      <w:r w:rsidR="00EF0D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1,5</w:t>
      </w:r>
      <w:r w:rsidR="001C76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B00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 7 лет, педагоги, специалисты, родители, представители разных образовательных и социальных структур. </w:t>
      </w:r>
    </w:p>
    <w:p w:rsidR="00CB6794" w:rsidRDefault="00CB6794" w:rsidP="00A775C2">
      <w:pPr>
        <w:spacing w:before="100" w:beforeAutospacing="1" w:after="100" w:afterAutospacing="1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A775C2" w:rsidRDefault="00F67A9A" w:rsidP="00CB6794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2.2</w:t>
      </w:r>
      <w:r w:rsidR="00A775C2" w:rsidRPr="00A775C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 Предполагаемый результат</w:t>
      </w:r>
      <w:r w:rsid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2C217B" w:rsidRPr="001146AD" w:rsidRDefault="002C217B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Улучшение качества дошкольного образования в условиях </w:t>
      </w:r>
      <w:r w:rsidRPr="0011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дошкольного учреждения. </w:t>
      </w:r>
    </w:p>
    <w:p w:rsidR="002C217B" w:rsidRDefault="002C217B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Социализация детей и улучшение состояния психофизического здоровья</w:t>
      </w:r>
      <w:r w:rsidR="00D84A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84A92" w:rsidRPr="001146AD" w:rsidRDefault="00D84A92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Коррекция выявленных проблем в развитии на основе индивидуализированного подхода в образовании.</w:t>
      </w:r>
    </w:p>
    <w:p w:rsidR="002C217B" w:rsidRPr="001146AD" w:rsidRDefault="002C217B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государственных стандартов дошкольного образования. </w:t>
      </w:r>
    </w:p>
    <w:p w:rsidR="002C217B" w:rsidRPr="001146AD" w:rsidRDefault="002C217B" w:rsidP="00BD7D6E">
      <w:pPr>
        <w:pStyle w:val="a3"/>
        <w:numPr>
          <w:ilvl w:val="0"/>
          <w:numId w:val="14"/>
        </w:numPr>
        <w:suppressAutoHyphens/>
        <w:snapToGrid w:val="0"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Соответствие образовательному заказу общества: </w:t>
      </w:r>
    </w:p>
    <w:p w:rsidR="002C217B" w:rsidRPr="001146AD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-   введение ФГОС дошкольного образования; </w:t>
      </w:r>
    </w:p>
    <w:p w:rsidR="002C217B" w:rsidRPr="001146AD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- обновлённая структура и содержание образования через реализацию инновационных, в том числе  </w:t>
      </w:r>
      <w:proofErr w:type="spellStart"/>
      <w:r w:rsidRPr="001146AD">
        <w:rPr>
          <w:rFonts w:ascii="Times New Roman" w:hAnsi="Times New Roman" w:cs="Times New Roman"/>
          <w:sz w:val="28"/>
          <w:szCs w:val="28"/>
          <w:lang w:eastAsia="ar-SA"/>
        </w:rPr>
        <w:t>здоровьесберегающих</w:t>
      </w:r>
      <w:proofErr w:type="spellEnd"/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 технологий; </w:t>
      </w:r>
    </w:p>
    <w:p w:rsidR="002C217B" w:rsidRPr="001146AD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 внедрение системы оценки качества дошкольного образования;</w:t>
      </w:r>
    </w:p>
    <w:p w:rsidR="002C217B" w:rsidRPr="001146AD" w:rsidRDefault="00CB6794" w:rsidP="00BD7D6E">
      <w:pPr>
        <w:pStyle w:val="a3"/>
        <w:tabs>
          <w:tab w:val="left" w:pos="851"/>
          <w:tab w:val="left" w:pos="993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- </w:t>
      </w:r>
      <w:proofErr w:type="gramStart"/>
      <w:r w:rsidR="002C217B" w:rsidRPr="001146AD">
        <w:rPr>
          <w:rFonts w:ascii="Times New Roman" w:hAnsi="Times New Roman" w:cs="Times New Roman"/>
          <w:sz w:val="28"/>
          <w:szCs w:val="28"/>
          <w:lang w:eastAsia="ar-SA"/>
        </w:rPr>
        <w:t>кадровое</w:t>
      </w:r>
      <w:proofErr w:type="gramEnd"/>
      <w:r w:rsidR="002C217B"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 обеспеченность, соответствующая современным требованиям;</w:t>
      </w:r>
    </w:p>
    <w:p w:rsidR="00D84A92" w:rsidRPr="00B1319A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оздоровление детей с учётом их индивидуальных возможностей воспитанников, в том числе детей-инвалидов, воспитанников, не посещающих ДОУ;</w:t>
      </w:r>
    </w:p>
    <w:p w:rsidR="002C217B" w:rsidRDefault="002C217B" w:rsidP="00BD7D6E">
      <w:pPr>
        <w:pStyle w:val="a3"/>
        <w:tabs>
          <w:tab w:val="left" w:pos="230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успешное усвоение выпускниками ДОУ образовательной программы школы</w:t>
      </w:r>
      <w:r>
        <w:rPr>
          <w:rFonts w:ascii="Times New Roman" w:hAnsi="Times New Roman" w:cs="Times New Roman"/>
          <w:sz w:val="28"/>
          <w:szCs w:val="28"/>
          <w:lang w:eastAsia="ar-SA"/>
        </w:rPr>
        <w:t>;</w:t>
      </w: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</w:p>
    <w:p w:rsidR="002C217B" w:rsidRPr="001146AD" w:rsidRDefault="002C217B" w:rsidP="00BD7D6E">
      <w:pPr>
        <w:pStyle w:val="a3"/>
        <w:tabs>
          <w:tab w:val="left" w:pos="230"/>
        </w:tabs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стабильная работа системы раннего развития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детей</w:t>
      </w:r>
      <w:r w:rsidRPr="001146AD">
        <w:rPr>
          <w:rFonts w:ascii="Times New Roman" w:hAnsi="Times New Roman" w:cs="Times New Roman"/>
          <w:sz w:val="28"/>
          <w:szCs w:val="28"/>
          <w:lang w:eastAsia="ar-S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(консультативная и профилактическая помощь родителям в вопросах воспитания детей) </w:t>
      </w:r>
    </w:p>
    <w:p w:rsidR="002C217B" w:rsidRPr="001146AD" w:rsidRDefault="002C217B" w:rsidP="00BD7D6E">
      <w:pPr>
        <w:pStyle w:val="a3"/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1146AD">
        <w:rPr>
          <w:rFonts w:ascii="Times New Roman" w:hAnsi="Times New Roman" w:cs="Times New Roman"/>
          <w:sz w:val="28"/>
          <w:szCs w:val="28"/>
          <w:lang w:eastAsia="ar-SA"/>
        </w:rPr>
        <w:t>-  обновлённая система взаимодействия с семьями воспитанников;</w:t>
      </w:r>
    </w:p>
    <w:p w:rsidR="002C217B" w:rsidRPr="002C217B" w:rsidRDefault="002C217B" w:rsidP="00BD7D6E">
      <w:pPr>
        <w:pStyle w:val="a3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2892">
        <w:rPr>
          <w:rFonts w:ascii="Times New Roman" w:hAnsi="Times New Roman" w:cs="Times New Roman"/>
          <w:sz w:val="28"/>
          <w:szCs w:val="28"/>
          <w:lang w:eastAsia="ar-SA"/>
        </w:rPr>
        <w:t>-  модернизированная м</w:t>
      </w:r>
      <w:r>
        <w:rPr>
          <w:rFonts w:ascii="Times New Roman" w:hAnsi="Times New Roman" w:cs="Times New Roman"/>
          <w:sz w:val="28"/>
          <w:szCs w:val="28"/>
          <w:lang w:eastAsia="ar-SA"/>
        </w:rPr>
        <w:t>атериально-техническая база ДОУ.</w:t>
      </w:r>
    </w:p>
    <w:p w:rsidR="00A775C2" w:rsidRPr="008B00FB" w:rsidRDefault="00A775C2" w:rsidP="00BD7D6E">
      <w:pPr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Предполагается </w:t>
      </w:r>
      <w:r w:rsid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что:</w:t>
      </w:r>
    </w:p>
    <w:p w:rsidR="00A775C2" w:rsidRPr="00A775C2" w:rsidRDefault="00CB6794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1) д</w:t>
      </w:r>
      <w:r w:rsidR="00A775C2" w:rsidRPr="00A775C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ля воспитанников и родителей</w:t>
      </w:r>
      <w:r w:rsidR="00A775C2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: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каждому воспитаннику будут предоставлены условия для полноценного личностного роста;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</w:t>
      </w:r>
      <w:r w:rsidR="00D84A9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возможность получить квалифицированную коррекционную помощь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;</w:t>
      </w:r>
    </w:p>
    <w:p w:rsidR="002C217B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каждой семье будет </w:t>
      </w:r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предоставлена консультативная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помощь в воспитании и развитии детей, право участия и </w:t>
      </w:r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контроля в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Образовательной программе ДОУ, возможность выбора дополнительных программ развития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, </w:t>
      </w:r>
      <w:r w:rsidR="00E63D2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создание родительского комитета.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качество сформированности ключевых компетенций </w:t>
      </w:r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детей будет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способствовать успешному обучению ребёнка в школе;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система дополнительного образования будет вовлекать всех детей в совместную деятельность.</w:t>
      </w:r>
    </w:p>
    <w:p w:rsidR="00A775C2" w:rsidRPr="00A775C2" w:rsidRDefault="00CB6794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2) д</w:t>
      </w:r>
      <w:r w:rsidR="00A775C2" w:rsidRPr="00A775C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ля педагогов: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- каждому педагогу будет предоставлена возможность для повышен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ия профессионального мастерства, 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квалификация педагогов позволит обеспечить </w:t>
      </w:r>
      <w:proofErr w:type="spellStart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ключевых компетенций дошкольника;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будет дальнейшее развитие условий для успешного освоения педагогических технологий;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поддержка экспериментальной и инновационной деятельности.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 xml:space="preserve">3) </w:t>
      </w:r>
      <w:r w:rsidR="00CB6794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>д</w:t>
      </w:r>
      <w:r w:rsidRPr="00A775C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8"/>
          <w:szCs w:val="28"/>
          <w:lang w:eastAsia="ru-RU"/>
        </w:rPr>
        <w:t xml:space="preserve">ля ДОУ: 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будет налажена система управления качеством образования дошкольников;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органы муниципального и общественного самоуправления    учреждением способствуют повышению качества образования детей;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развитие сотрудничества с другими социальными системами;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- будут </w:t>
      </w:r>
      <w:proofErr w:type="gramStart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обновляться</w:t>
      </w:r>
      <w:proofErr w:type="gramEnd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 развиваться матер</w:t>
      </w:r>
      <w:r w:rsidR="00CB67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иально – технические и медико-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социальные условия пребывания детей в учреждении.</w:t>
      </w:r>
    </w:p>
    <w:p w:rsidR="00A775C2" w:rsidRP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Реализация программы позволит сделать процесс развития </w:t>
      </w:r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ДОУ </w:t>
      </w:r>
      <w:proofErr w:type="gramStart"/>
      <w:r w:rsidR="00BD7D6E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более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социально-ориентированным</w:t>
      </w:r>
      <w:proofErr w:type="gramEnd"/>
      <w:r w:rsidRPr="00A775C2"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  <w:t>.</w:t>
      </w:r>
    </w:p>
    <w:p w:rsidR="00A775C2" w:rsidRPr="008B00FB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 xml:space="preserve">4) </w:t>
      </w:r>
      <w:r w:rsidR="00CB6794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д</w:t>
      </w:r>
      <w:r w:rsidRPr="008B00FB">
        <w:rPr>
          <w:rFonts w:ascii="Times New Roman" w:eastAsia="Times New Roman" w:hAnsi="Times New Roman" w:cs="Times New Roman"/>
          <w:bCs/>
          <w:i/>
          <w:color w:val="000000" w:themeColor="text1"/>
          <w:sz w:val="28"/>
          <w:szCs w:val="28"/>
          <w:lang w:eastAsia="ru-RU"/>
        </w:rPr>
        <w:t>ля отдела образования</w:t>
      </w:r>
    </w:p>
    <w:p w:rsidR="00A775C2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 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выполнение постановления Правительства Закон об образовании №273;</w:t>
      </w:r>
    </w:p>
    <w:p w:rsidR="008B00FB" w:rsidRDefault="008B00FB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расширение сети ДОУ</w:t>
      </w:r>
      <w:r w:rsidR="001D29A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;</w:t>
      </w:r>
    </w:p>
    <w:p w:rsidR="001D29A9" w:rsidRDefault="001D29A9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 увеличение % охвата детей дошкольного возраста.</w:t>
      </w:r>
    </w:p>
    <w:p w:rsidR="00D84A92" w:rsidRPr="00BD7D6E" w:rsidRDefault="008B00FB" w:rsidP="00BD7D6E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8B00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силия </w:t>
      </w:r>
      <w:r w:rsidR="00CB6794">
        <w:rPr>
          <w:rFonts w:ascii="Times New Roman" w:hAnsi="Times New Roman" w:cs="Times New Roman"/>
          <w:color w:val="000000" w:themeColor="text1"/>
          <w:sz w:val="28"/>
          <w:szCs w:val="28"/>
        </w:rPr>
        <w:t>по развитию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детского сада </w:t>
      </w:r>
      <w:r w:rsidRPr="008B00FB">
        <w:rPr>
          <w:rFonts w:ascii="Times New Roman" w:hAnsi="Times New Roman" w:cs="Times New Roman"/>
          <w:color w:val="000000" w:themeColor="text1"/>
          <w:sz w:val="28"/>
          <w:szCs w:val="28"/>
        </w:rPr>
        <w:t>направл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ены</w:t>
      </w:r>
      <w:r w:rsidRPr="008B00F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создание полноценного пространства развития ребенка и организацию комплексного сопровождения индивидуального развития детей дошкольного возраста.</w:t>
      </w:r>
    </w:p>
    <w:p w:rsidR="00D84A92" w:rsidRPr="008B00FB" w:rsidRDefault="00D84A92" w:rsidP="00A775C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A775C2" w:rsidRPr="008B00FB" w:rsidRDefault="00F67A9A" w:rsidP="00F67A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2.3.</w:t>
      </w:r>
      <w:r w:rsidR="00A775C2" w:rsidRPr="008B00F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 xml:space="preserve">Элементы риска </w:t>
      </w:r>
      <w:r w:rsidR="00CB679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П</w:t>
      </w:r>
      <w:r w:rsidR="00CB6794" w:rsidRPr="008B00F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 xml:space="preserve">рограммы </w:t>
      </w:r>
      <w:r w:rsidR="00A775C2" w:rsidRPr="008B00FB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развития ДОУ</w:t>
      </w:r>
      <w:r w:rsidR="00CB679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.</w:t>
      </w:r>
    </w:p>
    <w:p w:rsidR="00A775C2" w:rsidRPr="0005271B" w:rsidRDefault="00A775C2" w:rsidP="00BD7D6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При реализации программы развития могут </w:t>
      </w:r>
      <w:r w:rsidR="00BD7D6E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возникнуть следующие</w:t>
      </w:r>
      <w:r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риски:</w:t>
      </w:r>
    </w:p>
    <w:p w:rsidR="008B00FB" w:rsidRPr="0005271B" w:rsidRDefault="008B00FB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Недостаточный опыт педагогов работы в ДОУ будет способствовать торможению реализации Программы развития.</w:t>
      </w:r>
    </w:p>
    <w:p w:rsidR="00A775C2" w:rsidRPr="0005271B" w:rsidRDefault="008B00FB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едостаточный образовательный </w:t>
      </w:r>
      <w:r w:rsidR="00BD7D6E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уровень родителей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воспитанников,</w:t>
      </w:r>
    </w:p>
    <w:p w:rsidR="00A775C2" w:rsidRPr="0005271B" w:rsidRDefault="00BD7D6E" w:rsidP="00BD7D6E">
      <w:pPr>
        <w:pStyle w:val="a3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</w:t>
      </w:r>
      <w:r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едостаточная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их компетентность в вопросах сохранения и укрепления здоровья детей затрудняет получение </w:t>
      </w:r>
      <w:r w:rsidR="00A41597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детьми качественного</w:t>
      </w:r>
      <w:r w:rsidR="008B00F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дошкольного образования.</w:t>
      </w:r>
    </w:p>
    <w:p w:rsidR="00A775C2" w:rsidRDefault="008B00FB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Б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ыстр</w:t>
      </w:r>
      <w:r w:rsid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ое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 w:rsidR="001D29A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внедрение в </w:t>
      </w:r>
      <w:r w:rsidR="00A41597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систему образования</w:t>
      </w:r>
      <w:r w:rsidR="00A775C2" w:rsidRPr="0005271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может создать психологическое напряжение у части педагогического коллектива.</w:t>
      </w:r>
    </w:p>
    <w:p w:rsidR="008B00FB" w:rsidRPr="008B00FB" w:rsidRDefault="008B00FB" w:rsidP="00BD7D6E">
      <w:pPr>
        <w:pStyle w:val="a3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Необходимость интенсификации педагогического труда, повышения его качества    </w:t>
      </w:r>
      <w:r w:rsidR="00A41597"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>и результативности при недостаточной готовности</w:t>
      </w: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педагогов   к применению современных </w:t>
      </w:r>
      <w:r w:rsidR="00A41597"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 технологий</w:t>
      </w: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B00FB" w:rsidRPr="002C217B" w:rsidRDefault="008B00FB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Необходимость расширения сферы дополнительного образования, как основной формы </w:t>
      </w:r>
      <w:r w:rsidR="00A41597"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проявления социальной</w:t>
      </w:r>
      <w:r w:rsidRPr="008B00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активности дошкольников. </w:t>
      </w:r>
    </w:p>
    <w:p w:rsidR="002C217B" w:rsidRDefault="002C217B" w:rsidP="00BD7D6E">
      <w:pPr>
        <w:spacing w:before="100" w:beforeAutospacing="1" w:after="100" w:afterAutospacing="1" w:line="360" w:lineRule="auto"/>
        <w:ind w:left="720"/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2C217B" w:rsidRDefault="00A775C2" w:rsidP="002C217B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</w:pPr>
      <w:r w:rsidRP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III</w:t>
      </w:r>
      <w:r w:rsidRPr="004119E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 ПРОЦЕССУАЛЬНО-ТЕХНОЛОГИЧЕСКАЯ ЧАСТЬ.</w:t>
      </w:r>
      <w:r w:rsidRPr="004119E2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 </w:t>
      </w:r>
    </w:p>
    <w:p w:rsidR="002C217B" w:rsidRDefault="002C217B" w:rsidP="00CB679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3.1</w:t>
      </w:r>
      <w:r w:rsidRPr="00A775C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. Цели и задачи </w:t>
      </w:r>
      <w:r w:rsid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</w:t>
      </w:r>
      <w:r w:rsidRPr="00A775C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рограммы развития ДОУ</w:t>
      </w:r>
      <w:r w:rsidR="00CB67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1823EB" w:rsidRDefault="001823EB" w:rsidP="00CB6794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2C217B" w:rsidRPr="00A775C2" w:rsidRDefault="002C217B" w:rsidP="001823E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Целью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программы развития ДОУ на п</w:t>
      </w:r>
      <w:r w:rsidR="00B1149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ериод до 2020</w:t>
      </w:r>
      <w:r w:rsidR="00CF6A6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-202</w:t>
      </w:r>
      <w:r w:rsidR="00B1149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5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год является:</w:t>
      </w:r>
    </w:p>
    <w:p w:rsidR="002C217B" w:rsidRPr="00A775C2" w:rsidRDefault="002C217B" w:rsidP="001823E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Обеспечение доступности и высокого качества образования адекватного </w:t>
      </w:r>
      <w:r w:rsidR="00CE5492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социальным потребностям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общества, а так же </w:t>
      </w:r>
      <w:r w:rsidRPr="00A77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создание условий для развития личности дошкольника на основе формирования, сохранения и укрепления его физического, психического и нравственного здоровья как наиболее высокой общечеловеческой ценности. </w:t>
      </w:r>
    </w:p>
    <w:p w:rsidR="002C217B" w:rsidRPr="00A775C2" w:rsidRDefault="002C217B" w:rsidP="001823E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 </w:t>
      </w:r>
    </w:p>
    <w:p w:rsidR="002C217B" w:rsidRPr="00A775C2" w:rsidRDefault="002C217B" w:rsidP="001823EB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Основными </w:t>
      </w:r>
      <w:r w:rsidRPr="00A775C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задачами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развития выступают: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охраны и укрепление пс</w:t>
      </w:r>
      <w:r w:rsidR="00752CC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7225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хофизического здоровья ребёнка 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Построение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путем использ</w:t>
      </w:r>
      <w:r w:rsidR="00CB6794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ования инновационных технологий.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Подготов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к успешному обучению</w:t>
      </w:r>
      <w:r w:rsidR="00CB67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школе и социальной адаптации.</w:t>
      </w:r>
    </w:p>
    <w:p w:rsidR="002C217B" w:rsidRPr="00A775C2" w:rsidRDefault="002C217B" w:rsidP="001823EB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Обогащение </w:t>
      </w:r>
      <w:r w:rsidR="00CE5492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духовного</w:t>
      </w:r>
      <w:r w:rsidR="00CE5492"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мира</w:t>
      </w:r>
      <w:r w:rsidR="00CE5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</w:t>
      </w:r>
      <w:r w:rsidR="00CB67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воспитательных возможностей семьи.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художественно-творческие способности детей.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lastRenderedPageBreak/>
        <w:t>Овладе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ние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</w:t>
      </w:r>
      <w:r w:rsidR="00CB67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77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Разви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ие системы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процесса.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Повыш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ение </w:t>
      </w:r>
      <w:r w:rsidR="00CE549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уровня</w:t>
      </w:r>
      <w:r w:rsidR="00CE5492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профессионального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мастерства </w:t>
      </w:r>
      <w:r w:rsidR="00CE5492"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педагогов на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базе детского сада (</w:t>
      </w:r>
      <w:proofErr w:type="spellStart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перенятие</w:t>
      </w:r>
      <w:proofErr w:type="spellEnd"/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опыта других педагогов) и взаимодействия </w:t>
      </w:r>
      <w:r w:rsidR="00390C7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с 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детскими садами района. </w:t>
      </w:r>
    </w:p>
    <w:p w:rsidR="002C217B" w:rsidRPr="00A775C2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Развивать систему консультирования и сопровождения родителей по вопросам: образования и </w:t>
      </w:r>
      <w:r w:rsidR="00CB679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развития детей раннего возраста.</w:t>
      </w:r>
    </w:p>
    <w:p w:rsidR="002C217B" w:rsidRPr="00AF534E" w:rsidRDefault="002C217B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Создание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адаптивн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ой 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систем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ы </w:t>
      </w:r>
      <w:r w:rsidR="00781854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управления дошкольного</w:t>
      </w:r>
      <w:r w:rsidRPr="00A775C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учреждения.</w:t>
      </w:r>
    </w:p>
    <w:p w:rsidR="00AF534E" w:rsidRPr="00D84A92" w:rsidRDefault="00AF534E" w:rsidP="00AF534E">
      <w:pPr>
        <w:spacing w:before="100" w:beforeAutospacing="1" w:after="100" w:afterAutospacing="1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color w:val="555555"/>
          <w:sz w:val="28"/>
          <w:szCs w:val="28"/>
          <w:lang w:eastAsia="ru-RU"/>
        </w:rPr>
      </w:pPr>
    </w:p>
    <w:p w:rsidR="002C217B" w:rsidRPr="00CB59DC" w:rsidRDefault="002C217B" w:rsidP="00CB59DC">
      <w:pPr>
        <w:pStyle w:val="a3"/>
        <w:numPr>
          <w:ilvl w:val="1"/>
          <w:numId w:val="4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59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мероприятия </w:t>
      </w:r>
      <w:r w:rsidR="00CB6794" w:rsidRPr="00CB59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реализации П</w:t>
      </w:r>
      <w:r w:rsidRPr="00CB59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рограммы развития</w:t>
      </w:r>
      <w:r w:rsidR="00CB6794" w:rsidRPr="00CB59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84A92" w:rsidRPr="00CB59DC" w:rsidRDefault="00D84A92" w:rsidP="00CB59D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pPr w:leftFromText="45" w:rightFromText="45" w:vertAnchor="text" w:horzAnchor="margin" w:tblpXSpec="right" w:tblpY="-71"/>
        <w:tblOverlap w:val="never"/>
        <w:tblW w:w="1023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4"/>
        <w:gridCol w:w="3119"/>
        <w:gridCol w:w="1098"/>
        <w:gridCol w:w="1170"/>
        <w:gridCol w:w="1275"/>
        <w:gridCol w:w="20"/>
      </w:tblGrid>
      <w:tr w:rsidR="002C217B" w:rsidRPr="004119E2" w:rsidTr="00012672">
        <w:trPr>
          <w:gridAfter w:val="1"/>
          <w:wAfter w:w="20" w:type="dxa"/>
          <w:trHeight w:val="293"/>
          <w:tblCellSpacing w:w="0" w:type="dxa"/>
        </w:trPr>
        <w:tc>
          <w:tcPr>
            <w:tcW w:w="3554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Default="002C217B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Концептуальные направления</w:t>
            </w:r>
          </w:p>
          <w:p w:rsidR="002C217B" w:rsidRPr="004119E2" w:rsidRDefault="002C217B" w:rsidP="00CB67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Направление развития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C217B" w:rsidRPr="004119E2" w:rsidRDefault="002C217B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C217B" w:rsidRPr="004119E2" w:rsidTr="00012672">
        <w:trPr>
          <w:gridAfter w:val="1"/>
          <w:wAfter w:w="20" w:type="dxa"/>
          <w:trHeight w:val="157"/>
          <w:tblCellSpacing w:w="0" w:type="dxa"/>
        </w:trPr>
        <w:tc>
          <w:tcPr>
            <w:tcW w:w="3554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2C217B" w:rsidRPr="004119E2" w:rsidRDefault="002C217B" w:rsidP="00CB67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CB6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Содержательные характеристики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AF534E" w:rsidP="00B11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="00B114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-202</w:t>
            </w:r>
            <w:r w:rsidR="00B114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AF534E" w:rsidP="00B11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202</w:t>
            </w:r>
            <w:r w:rsidR="00B114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-202</w:t>
            </w:r>
            <w:r w:rsidR="00B114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AF534E" w:rsidP="00B114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202</w:t>
            </w:r>
            <w:r w:rsidR="00B114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-202</w:t>
            </w:r>
            <w:r w:rsidR="00B1149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5</w:t>
            </w:r>
          </w:p>
        </w:tc>
      </w:tr>
      <w:tr w:rsidR="002C217B" w:rsidRPr="001D29A9" w:rsidTr="00012672">
        <w:trPr>
          <w:gridAfter w:val="1"/>
          <w:wAfter w:w="20" w:type="dxa"/>
          <w:trHeight w:val="3835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Управление качеством дошкольного образования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034C8D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системы адаптивного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2C217B" w:rsidRPr="00034C8D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Внедрение ФГОС дошкольного образо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вания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2C217B" w:rsidRDefault="002C217B" w:rsidP="001F4F6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</w:t>
            </w: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2C217B" w:rsidRDefault="002C217B" w:rsidP="001F4F6E">
            <w:pPr>
              <w:tabs>
                <w:tab w:val="left" w:pos="807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217B" w:rsidRPr="004119E2" w:rsidTr="00012672">
        <w:trPr>
          <w:gridAfter w:val="1"/>
          <w:wAfter w:w="20" w:type="dxa"/>
          <w:trHeight w:val="3064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Программное обеспечение, методики, технологии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основных и дополнительных образовательных программ.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инновационных технологий, «портфолио» педагогов и воспитанников, развитие проектной деятельности.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Pr="001D29A9" w:rsidRDefault="002C217B" w:rsidP="001F4F6E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C217B" w:rsidRPr="001D29A9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C217B" w:rsidRPr="004119E2" w:rsidTr="00012672">
        <w:trPr>
          <w:gridAfter w:val="1"/>
          <w:wAfter w:w="20" w:type="dxa"/>
          <w:trHeight w:val="1515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Информатизация дошкольного образования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информационных технологий  в образовательный и управленческий процесс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2C217B" w:rsidRPr="004119E2" w:rsidTr="00012672">
        <w:trPr>
          <w:gridAfter w:val="1"/>
          <w:wAfter w:w="20" w:type="dxa"/>
          <w:trHeight w:val="1515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Поддержка способных и одаренных детей и педагогов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фести</w:t>
            </w:r>
            <w:r w:rsidR="006C1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валях, мероприятиях ДОУ, района, города, республики.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2C217B" w:rsidRPr="004119E2" w:rsidTr="00012672">
        <w:trPr>
          <w:gridAfter w:val="1"/>
          <w:wAfter w:w="20" w:type="dxa"/>
          <w:trHeight w:val="2117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спектра предоставляемых оздоровительных услуг, </w:t>
            </w:r>
            <w:proofErr w:type="spellStart"/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валеологическое</w:t>
            </w:r>
            <w:proofErr w:type="spellEnd"/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семьи, формирование культуры здорового образа жизни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2C217B" w:rsidRPr="004119E2" w:rsidTr="00012672">
        <w:trPr>
          <w:gridAfter w:val="1"/>
          <w:wAfter w:w="20" w:type="dxa"/>
          <w:trHeight w:val="1498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образовательного процесса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 детского сада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динамичной, развивающей среды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2C217B" w:rsidRPr="004119E2" w:rsidTr="00012672">
        <w:trPr>
          <w:gridAfter w:val="1"/>
          <w:wAfter w:w="20" w:type="dxa"/>
          <w:trHeight w:val="1223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Кадровая политика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профессионального мастерства педагогов, обучение молодых специалистов, участие в 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конкурсном движении</w:t>
            </w:r>
          </w:p>
        </w:tc>
        <w:tc>
          <w:tcPr>
            <w:tcW w:w="109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6794" w:rsidRDefault="00CB6794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217B" w:rsidRPr="004119E2" w:rsidTr="00012672">
        <w:trPr>
          <w:gridAfter w:val="1"/>
          <w:wAfter w:w="20" w:type="dxa"/>
          <w:trHeight w:val="157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Государственно-общественное самоуправление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роли родителей и признание за ними права участия при решении важнейших вопросов обеспечения образовательного процесса («</w:t>
            </w:r>
            <w:r w:rsidR="00012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Наблюдательный </w:t>
            </w:r>
            <w:r w:rsidR="00012672"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«Родительский комитет», родительские клубы)</w:t>
            </w:r>
          </w:p>
        </w:tc>
        <w:tc>
          <w:tcPr>
            <w:tcW w:w="109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217B" w:rsidRPr="004119E2" w:rsidTr="00012672">
        <w:trPr>
          <w:trHeight w:val="1820"/>
          <w:tblCellSpacing w:w="0" w:type="dxa"/>
        </w:trPr>
        <w:tc>
          <w:tcPr>
            <w:tcW w:w="3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Организации-партнеры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 всех Целевых программах)</w:t>
            </w: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связей с учреждениями образования, культуры, здравоохранения, общественными организациями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bottom w:val="single" w:sz="4" w:space="0" w:color="auto"/>
            </w:tcBorders>
          </w:tcPr>
          <w:p w:rsidR="002C217B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217B" w:rsidRPr="004119E2" w:rsidRDefault="002C217B" w:rsidP="001F4F6E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84A92" w:rsidRDefault="00D84A92" w:rsidP="001F4F6E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84A92" w:rsidRDefault="00D84A92" w:rsidP="00CB67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75C2" w:rsidRPr="00683658" w:rsidRDefault="00CF0534" w:rsidP="00CB59DC">
      <w:pPr>
        <w:pStyle w:val="a3"/>
        <w:numPr>
          <w:ilvl w:val="1"/>
          <w:numId w:val="4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3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Пути </w:t>
      </w:r>
      <w:r w:rsidR="00244BC9" w:rsidRPr="00683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 этапы </w:t>
      </w:r>
      <w:r w:rsidRPr="00683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достижения целей и задач.</w:t>
      </w:r>
      <w:r w:rsidR="00A775C2" w:rsidRPr="006836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 </w:t>
      </w:r>
    </w:p>
    <w:p w:rsidR="00683658" w:rsidRPr="00683658" w:rsidRDefault="00683658" w:rsidP="00683658">
      <w:pPr>
        <w:pStyle w:val="a3"/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5C2" w:rsidRPr="00346A13" w:rsidRDefault="00CF0534" w:rsidP="00CB67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346A1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1 этап - с</w:t>
      </w:r>
      <w:r w:rsidR="00A775C2" w:rsidRPr="00346A1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оздание адаптивной системы управление ДОУ</w:t>
      </w:r>
      <w:r w:rsidR="001F4F6E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br/>
      </w:r>
    </w:p>
    <w:p w:rsidR="00D84A92" w:rsidRPr="003A000C" w:rsidRDefault="00A775C2" w:rsidP="001F4F6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75C2">
        <w:rPr>
          <w:rFonts w:ascii="Times New Roman" w:hAnsi="Times New Roman" w:cs="Times New Roman"/>
          <w:sz w:val="28"/>
          <w:szCs w:val="28"/>
        </w:rPr>
        <w:t>Современная образовательная ситуация в России характеризуется противопоставлением требований к непрерывности, прогрессивности и адаптивности образовательного процесса и профессиональной мобильности специалистов, которые его осуществляют.</w:t>
      </w:r>
    </w:p>
    <w:p w:rsidR="00A775C2" w:rsidRPr="00A775C2" w:rsidRDefault="00A775C2" w:rsidP="001F4F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деятельность органов управления образованием и самих дошкольных учреждений сегодня изобилует разнообразными попытками создания условий для самоопределения и самореализации детей.</w:t>
      </w:r>
    </w:p>
    <w:p w:rsidR="00D84A92" w:rsidRDefault="00A775C2" w:rsidP="001F4F6E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Нужны новые подходы к управлению, они становятся той движущей силой, которая может перевести дошкольное учреждение из </w:t>
      </w:r>
      <w:proofErr w:type="gramStart"/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функционирующего</w:t>
      </w:r>
      <w:proofErr w:type="gramEnd"/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развивающееся. </w:t>
      </w:r>
      <w:r w:rsidRPr="00A775C2">
        <w:rPr>
          <w:rFonts w:ascii="Times New Roman" w:hAnsi="Times New Roman" w:cs="Times New Roman"/>
          <w:color w:val="000000"/>
          <w:sz w:val="28"/>
          <w:szCs w:val="28"/>
        </w:rPr>
        <w:t xml:space="preserve">Система управления ДОУ может функционировать только тогда, когда все ее составные звенья отвечают требованиям сегодняшнего дня. </w:t>
      </w:r>
    </w:p>
    <w:p w:rsidR="00A775C2" w:rsidRPr="00A775C2" w:rsidRDefault="00D84A92" w:rsidP="001F4F6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</w:t>
      </w:r>
      <w:r w:rsidR="00A775C2" w:rsidRPr="00A775C2">
        <w:rPr>
          <w:rFonts w:ascii="Times New Roman" w:hAnsi="Times New Roman" w:cs="Times New Roman"/>
          <w:color w:val="000000"/>
          <w:sz w:val="28"/>
          <w:szCs w:val="28"/>
        </w:rPr>
        <w:t xml:space="preserve">Управление станет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также </w:t>
      </w:r>
      <w:r w:rsidR="00A775C2" w:rsidRPr="00A775C2">
        <w:rPr>
          <w:rFonts w:ascii="Times New Roman" w:hAnsi="Times New Roman" w:cs="Times New Roman"/>
          <w:color w:val="000000"/>
          <w:sz w:val="28"/>
          <w:szCs w:val="28"/>
        </w:rPr>
        <w:t xml:space="preserve">эффективнее, если руководитель будет целенаправленно совершенствовать себя </w:t>
      </w:r>
      <w:r>
        <w:rPr>
          <w:rFonts w:ascii="Times New Roman" w:hAnsi="Times New Roman" w:cs="Times New Roman"/>
          <w:color w:val="000000"/>
          <w:sz w:val="28"/>
          <w:szCs w:val="28"/>
        </w:rPr>
        <w:t>и параллельно своих сотрудников</w:t>
      </w:r>
      <w:r w:rsidR="00A775C2" w:rsidRPr="00A775C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775C2" w:rsidRPr="00A775C2" w:rsidRDefault="00A775C2" w:rsidP="001F4F6E">
      <w:pPr>
        <w:tabs>
          <w:tab w:val="left" w:pos="77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Назову основные принципы, лежащие в основе деятельности дошкольного учреждения. </w:t>
      </w:r>
    </w:p>
    <w:p w:rsidR="00A775C2" w:rsidRPr="00A775C2" w:rsidRDefault="00A775C2" w:rsidP="001F4F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        Демократизация.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Этот принцип предполагает распределение прав, полномочий и ответственности между всеми участниками процесса управления.</w:t>
      </w:r>
    </w:p>
    <w:p w:rsidR="00D84A92" w:rsidRPr="00A775C2" w:rsidRDefault="00A775C2" w:rsidP="001F4F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Гуманизация</w:t>
      </w:r>
      <w:proofErr w:type="spellEnd"/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Она обеспечивает равнодоступный для каждой личности выбор уровня, качества, направленности образования, способа, характера и формы его получения, удовлетворения культурно-образовательных потребностей в соответствии с индивидуальными ценностными ориентациями, переориентация учебного процесса на личность ребенка. </w:t>
      </w:r>
    </w:p>
    <w:p w:rsidR="00A775C2" w:rsidRPr="00A775C2" w:rsidRDefault="00A775C2" w:rsidP="001F4F6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="00D84A9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Индивидуализация. </w:t>
      </w:r>
      <w:r w:rsidR="00D84A92" w:rsidRPr="00D84A9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Это индивидуальный подход к разным детям, учитывающий их особенности</w:t>
      </w:r>
      <w:r w:rsidR="00D84A9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.</w:t>
      </w:r>
    </w:p>
    <w:p w:rsidR="00A775C2" w:rsidRPr="00A775C2" w:rsidRDefault="00A775C2" w:rsidP="001F4F6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Открытость образования,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 есть представление возможности как непрерывного образования в различных формах, так и общего образования на любой ступени, любом уровне (базисном и дополнительном)</w:t>
      </w:r>
    </w:p>
    <w:p w:rsidR="00A775C2" w:rsidRPr="00A775C2" w:rsidRDefault="00A775C2" w:rsidP="001F4F6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Стандартизация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Этот принцип предполагает соблюдение федеральных стандартов качества образования, введение региональных стандартов, учитывающих национальные и другие особенности региона.</w:t>
      </w:r>
    </w:p>
    <w:p w:rsidR="00A775C2" w:rsidRDefault="00A775C2" w:rsidP="001F4F6E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 эти принципы становятся руководством к действию в развивающемся дошкольном учреждении. При этом </w:t>
      </w:r>
      <w:r w:rsidRPr="00A775C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основная функция современного детского сада </w:t>
      </w:r>
      <w:r w:rsidRPr="00A775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целенаправленная социализация личности: введение ее в мир природных и человеческих связей и отношений, «погружение» в человеческую материальную и духовную культуру посредством передачи лучших образцов, способов и норм поведения во всех сферах жизнедеятельности.</w:t>
      </w:r>
      <w:r w:rsidR="001D29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14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Опираясь на выше сказанное отсюда вытекает план мероприятий </w:t>
      </w:r>
      <w:proofErr w:type="gramStart"/>
      <w:r w:rsidR="00714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="007148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84A92" w:rsidRDefault="00D84A92" w:rsidP="00CF05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D84A92" w:rsidRDefault="00D84A92" w:rsidP="00CF05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CF0534" w:rsidRPr="0071480B" w:rsidRDefault="001F4F6E" w:rsidP="00CF05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lastRenderedPageBreak/>
        <w:t>20</w:t>
      </w:r>
      <w:r w:rsidR="00B1149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-202</w:t>
      </w:r>
      <w:r w:rsidR="00B1149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1</w:t>
      </w:r>
      <w:r w:rsidR="00CF0534" w:rsidRPr="0071480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год</w:t>
      </w:r>
    </w:p>
    <w:tbl>
      <w:tblPr>
        <w:tblW w:w="9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1"/>
        <w:gridCol w:w="5562"/>
        <w:gridCol w:w="1701"/>
      </w:tblGrid>
      <w:tr w:rsidR="004B62BD" w:rsidRPr="00B657DD" w:rsidTr="00012672">
        <w:trPr>
          <w:trHeight w:val="1058"/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4B62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Направления 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4B62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4B62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Ответственные </w:t>
            </w:r>
          </w:p>
        </w:tc>
      </w:tr>
      <w:tr w:rsidR="0071480B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80B" w:rsidRPr="00AB77B8" w:rsidRDefault="00842F7F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="0071480B"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Финансовое, материально – техническое </w:t>
            </w:r>
            <w:r w:rsidR="00B657DD"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нормативно-правовое</w:t>
            </w:r>
          </w:p>
          <w:p w:rsidR="0071480B" w:rsidRPr="00AB77B8" w:rsidRDefault="0071480B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71480B" w:rsidRPr="00AB77B8" w:rsidRDefault="0071480B" w:rsidP="00AB77B8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финансов</w:t>
            </w:r>
            <w:proofErr w:type="gramStart"/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технической базы с привлечением спонсорской помощи и бюджетных средств.</w:t>
            </w:r>
          </w:p>
          <w:p w:rsidR="0071480B" w:rsidRPr="00AB77B8" w:rsidRDefault="00012672" w:rsidP="00AB77B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Подготовительный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DD" w:rsidRPr="00AB77B8" w:rsidRDefault="0071480B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привести нормативно-правовые документы ДОУ в соответствие  с государственными </w:t>
            </w:r>
            <w:r w:rsidR="00244BC9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стандартами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57DD" w:rsidRPr="00AB77B8" w:rsidRDefault="00B657DD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анализ материально-технической базы ДОУ </w:t>
            </w:r>
          </w:p>
          <w:p w:rsidR="00B657DD" w:rsidRPr="00AB77B8" w:rsidRDefault="00B657DD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наличных и дополнительных ресурсов;</w:t>
            </w:r>
          </w:p>
          <w:p w:rsidR="0071480B" w:rsidRPr="00AB77B8" w:rsidRDefault="0071480B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создать условия для осуществления образовательного и оздоровительного процессов в соответствии с требованиями </w:t>
            </w:r>
            <w:r w:rsidRPr="00AB7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к</w:t>
            </w:r>
            <w:r w:rsidRPr="00AB77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 </w:t>
            </w:r>
            <w:r w:rsidRPr="00AB77B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условиям реализации основной общеобразовательной программы дошкольного образования. 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Требования: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 кадровому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материально-техническому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учебно-материальному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к </w:t>
            </w:r>
            <w:proofErr w:type="gramStart"/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медико-социальному</w:t>
            </w:r>
            <w:proofErr w:type="gramEnd"/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 информационно-методическому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 психолого-педагогическому обеспечению;</w:t>
            </w:r>
          </w:p>
          <w:p w:rsidR="0071480B" w:rsidRPr="00AB77B8" w:rsidRDefault="0071480B" w:rsidP="00AB77B8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 финансовому обеспечению.</w:t>
            </w:r>
          </w:p>
          <w:p w:rsidR="0071480B" w:rsidRPr="00AB77B8" w:rsidRDefault="0071480B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80B" w:rsidRPr="00AB77B8" w:rsidRDefault="0071480B" w:rsidP="00AB77B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842F7F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="004B62BD"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Информационное обеспечение программы.</w:t>
            </w: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 анализ информации (анкеты, срезы, тесты)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пределение социального заказа родителей (анкета «Что вы ждете от детского сада?»)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заимодействия:</w:t>
            </w:r>
          </w:p>
          <w:p w:rsidR="004B62BD" w:rsidRPr="00AB77B8" w:rsidRDefault="00640E42" w:rsidP="00AB77B8">
            <w:pPr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 и ребенок, воспитатель и родитель, ребенок и ребенок (анкетирование, тестирование, сбор информации):</w:t>
            </w:r>
          </w:p>
          <w:p w:rsidR="004B62BD" w:rsidRPr="00AB77B8" w:rsidRDefault="00640E42" w:rsidP="00AB77B8">
            <w:pPr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нкета « Оценка работы педагога»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657DD" w:rsidRPr="00AB77B8" w:rsidRDefault="00244BC9" w:rsidP="00AB77B8">
            <w:pPr>
              <w:spacing w:after="0" w:line="36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40E42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  сайта ДОУ (выход на обратную связь)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8E379C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842F7F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  <w:r w:rsidR="004B62BD" w:rsidRPr="00AB77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с кадрами. </w:t>
            </w: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keepNext/>
              <w:spacing w:after="0" w:line="360" w:lineRule="auto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ровести 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«Роль каждого 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члена коллектива в реализации Программы развития ДОУ»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B657D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пределение должностных инструкций;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азработать план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повышению профессиона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льного мастерства педагогов ДОУ;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одействовать работе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по разработке базисных направлений работы (по физическому  воспитанию, социально-психологическому сопровождению, нравственно – патриотическому воспитанию)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азработка и утверждение</w:t>
            </w:r>
            <w:r w:rsidR="008E379C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дополнений к  образовательной программе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</w:t>
            </w:r>
            <w:r w:rsidR="00697575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анизация консультаций 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запросам;</w:t>
            </w:r>
          </w:p>
          <w:p w:rsidR="004B62BD" w:rsidRPr="00AB77B8" w:rsidRDefault="00640E42" w:rsidP="00AB77B8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рганизация  кружковой работы </w:t>
            </w:r>
            <w:r w:rsidR="00B657D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согласно образовательной программе.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AB77B8" w:rsidRDefault="008E379C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Заведующая </w:t>
            </w: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</w:t>
            </w:r>
            <w:r w:rsidR="004B62BD"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AB77B8" w:rsidRDefault="004B62BD" w:rsidP="00AB77B8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B62BD" w:rsidRPr="00B657DD" w:rsidTr="00012672">
        <w:trPr>
          <w:trHeight w:val="2435"/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672" w:rsidRPr="005F4169" w:rsidRDefault="005F4169" w:rsidP="0001267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4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Основная образовательная программа дошкольного учреждения, </w:t>
            </w:r>
            <w:r w:rsidR="00012672" w:rsidRPr="005F4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составленная на основе примерной образовательной программы «От рождения до школы», под ред. Н.Е. </w:t>
            </w:r>
            <w:proofErr w:type="spellStart"/>
            <w:r w:rsidR="00012672" w:rsidRPr="005F4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="00012672" w:rsidRPr="005F4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Т.С. Комаровой, М.А. Васильевой. Москва 2014 год.</w:t>
            </w:r>
          </w:p>
          <w:p w:rsidR="005F4169" w:rsidRPr="005F4169" w:rsidRDefault="005F4169" w:rsidP="005F416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363" w:rsidRPr="00CB6794" w:rsidRDefault="00366363" w:rsidP="0001267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697575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keepNext/>
              <w:spacing w:after="0" w:line="360" w:lineRule="auto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Совершенствование профессиональной подготовки педагогов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9A9" w:rsidRPr="00B657DD" w:rsidRDefault="001D29A9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бучение на вариативных (тематических, образовательных) курсах, курсах повышения квалификации;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казание дифференцированной помощи педагогам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keepNext/>
              <w:spacing w:after="0" w:line="360" w:lineRule="auto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640E42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пределение уровня развития и здоровья каждого ребенка - разработка и организация </w:t>
            </w:r>
            <w:r w:rsidR="004B62BD" w:rsidRPr="00640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комплексной диагностики;</w:t>
            </w:r>
          </w:p>
          <w:p w:rsidR="004B62BD" w:rsidRPr="00CB6794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4B62BD" w:rsidRPr="00640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оздание предметно-игровой среды, соответствующей потребностям ребенка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CB6794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Поиск, развитие </w:t>
            </w:r>
            <w:r w:rsidRPr="00B657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педагогического сотрудничества.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 знакомить  родите</w:t>
            </w:r>
            <w:r w:rsidR="00CB67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лей с результатами 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образовательного процесса на родительских 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собраниях, групповых консул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ьтациях, индивидуальных беседах;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азнообразить формы работы с родителями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97575" w:rsidRDefault="004B62BD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="00640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астие в общих мероприятиях ДОУ;</w:t>
            </w:r>
          </w:p>
          <w:p w:rsidR="004B62BD" w:rsidRPr="00CB6794" w:rsidRDefault="004B62BD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и активизация роли родительского комитета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697575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 групп, </w:t>
            </w:r>
          </w:p>
        </w:tc>
      </w:tr>
      <w:tr w:rsidR="004B62BD" w:rsidRPr="00B657DD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842F7F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8.</w:t>
            </w:r>
            <w:r w:rsidR="004B62BD" w:rsidRPr="00B657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систему контроля.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дведение итогов работы  1 этапа;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одготовка содержания следующего этапа реализации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CB67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зработка алгоритмов  контрольно-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диагностической деятельности;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оставление схемы единого </w:t>
            </w:r>
            <w:r w:rsidR="00697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должностного 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в ДОУ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B62BD" w:rsidRPr="00B657DD" w:rsidRDefault="00640E42" w:rsidP="005F4169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4B62BD"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азработка схемы дифференцированной помощи и контроля работы педагогов.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 инициативная группа</w:t>
            </w: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B62BD" w:rsidRPr="00B657DD" w:rsidRDefault="004B62BD" w:rsidP="005F416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B3E90" w:rsidRDefault="00CB3E90" w:rsidP="00CF053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CF0534" w:rsidRPr="00CF0534" w:rsidRDefault="00CF0534" w:rsidP="00B93115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2 этап – у</w:t>
      </w:r>
      <w:r w:rsidRPr="00CF05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правление ка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чеством дошкольного образования</w:t>
      </w:r>
    </w:p>
    <w:p w:rsidR="00CF0534" w:rsidRPr="00CF0534" w:rsidRDefault="00697575" w:rsidP="00B9311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CF0534"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аличие противоречий между содержанием современного педагогического образования и требованиями предъявляемыми социумом к личности и уровню профессиональной компетентности педагога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создаёт проблему в управлении качеством образования. </w:t>
      </w:r>
      <w:r w:rsidR="00CF0534"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Необходимость разработки мероприятий, направленных на повышение квалификации педагогов в работе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</w:t>
      </w:r>
      <w:r w:rsidR="00C26F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коллективом </w:t>
      </w:r>
      <w:r w:rsidR="00C26F16"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детей</w:t>
      </w:r>
      <w:r w:rsidR="00244B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вовлечение в совместную продуктивную деятельность родителей</w:t>
      </w:r>
      <w:r w:rsidR="00244B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введение монитори</w:t>
      </w:r>
      <w:r w:rsidR="00295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нга за воспитательным процессом становит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ся приоритетн</w:t>
      </w:r>
      <w:r w:rsidR="00B9311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ыми направлениями работы на 2021 – 2022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год</w:t>
      </w:r>
      <w:r w:rsidR="00B9311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CF0534" w:rsidRPr="00CF0534" w:rsidRDefault="00CF0534" w:rsidP="00B9311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679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условий для участия всех заинтересованных субъектов в управлении качеством образования в ДОУ.</w:t>
      </w:r>
    </w:p>
    <w:p w:rsidR="00CF0534" w:rsidRPr="00CF0534" w:rsidRDefault="00CF0534" w:rsidP="00B9311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Соответствие уровня и качества подготовки выпускников ДОУ требованиям государственных образовательных стандартов.</w:t>
      </w:r>
    </w:p>
    <w:p w:rsidR="00CF0534" w:rsidRPr="00CB6794" w:rsidRDefault="00CF0534" w:rsidP="00B9311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CB679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Задачи:</w:t>
      </w:r>
    </w:p>
    <w:tbl>
      <w:tblPr>
        <w:tblpPr w:leftFromText="180" w:rightFromText="180" w:vertAnchor="text" w:horzAnchor="margin" w:tblpY="-566"/>
        <w:tblW w:w="101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"/>
        <w:gridCol w:w="3355"/>
        <w:gridCol w:w="4536"/>
        <w:gridCol w:w="1761"/>
      </w:tblGrid>
      <w:tr w:rsidR="00BD06CD" w:rsidRPr="00640E42" w:rsidTr="00BD06CD">
        <w:trPr>
          <w:tblCellSpacing w:w="0" w:type="dxa"/>
        </w:trPr>
        <w:tc>
          <w:tcPr>
            <w:tcW w:w="48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3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6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06CD" w:rsidRPr="00640E42" w:rsidTr="00012672">
        <w:trPr>
          <w:trHeight w:val="652"/>
          <w:tblCellSpacing w:w="0" w:type="dxa"/>
        </w:trPr>
        <w:tc>
          <w:tcPr>
            <w:tcW w:w="48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06CD" w:rsidRPr="00640E42" w:rsidRDefault="00BD06CD" w:rsidP="00BD0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D06CD" w:rsidRPr="00640E42" w:rsidRDefault="00BD06CD" w:rsidP="00BD0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640E42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keepNext/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BD06CD" w:rsidRPr="000444B3" w:rsidRDefault="00BD06CD" w:rsidP="00BD06CD">
            <w:pPr>
              <w:keepNext/>
              <w:spacing w:after="0" w:line="36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ind w:left="283" w:hanging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мероприятий по адаптации будущих воспитанников ДОУ;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расширять возможности дополнительных услуг (консультирование родителей, реализация совместны проектов) </w:t>
            </w:r>
          </w:p>
          <w:p w:rsidR="00BD06CD" w:rsidRPr="000444B3" w:rsidRDefault="00BD06CD" w:rsidP="00BD06CD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создание условий для организации образовательного процесса с учётом многообразия индивидуальных детских возможностей и способностей;</w:t>
            </w:r>
          </w:p>
          <w:p w:rsidR="00BD06CD" w:rsidRPr="000444B3" w:rsidRDefault="00BD06CD" w:rsidP="00BD06CD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формирование у детей с разными возможностями мотивации к доступной им деятельности;</w:t>
            </w:r>
          </w:p>
          <w:p w:rsidR="00BD06CD" w:rsidRPr="000444B3" w:rsidRDefault="00BD06CD" w:rsidP="00BD06CD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моделирование ситуаций успешности детей в разных видах доступной им деятельности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создание условий для проявления инициативности, самостоятельности, творческих способностей детей в различных видах деятельности;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 совершенствование системы социального партнёрства с целью создания условий для успешной социализации воспитанников;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привлечение воспитанников к посещению учреждений дополнительного образования;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 совершенствование системы патриотического воспитания детей через организацию и проведение тематических мероприятий, акций, форумов; </w:t>
            </w:r>
          </w:p>
          <w:p w:rsidR="00BD06CD" w:rsidRPr="000444B3" w:rsidRDefault="00BD06CD" w:rsidP="00BD06CD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-мотивирование их на создание детских проектов патриотической тематики.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3E76E3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BD06CD" w:rsidRPr="00B25EE7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BD06CD" w:rsidRPr="000444B3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BD06CD" w:rsidRPr="000444B3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Поиск, развитие педагогического сотрудничества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разработка циклограммы мероприятий по повышению компетентности родителей в вопросах воспитания и образования детей; 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</w:t>
            </w:r>
            <w:r w:rsidRPr="000444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абота с родителями по самореализации </w:t>
            </w:r>
            <w:r w:rsidRPr="000444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личности их детей;</w:t>
            </w: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расширение услуг предоставляемых в консультационном направлении;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вовлечение в совместную деятельность в подготовке мероприятий;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3E76E3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 ДОУ,</w:t>
            </w:r>
          </w:p>
          <w:p w:rsidR="00BD06CD" w:rsidRPr="00B25EE7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кадрами.</w:t>
            </w:r>
          </w:p>
          <w:p w:rsidR="00BD06CD" w:rsidRPr="000444B3" w:rsidRDefault="00BD06CD" w:rsidP="00BD06CD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-установление содержательных связей с ДОУ района для изучения передового педагогического опыта;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-повышение профессионального мастерства педагогов, участие в конкурсном движении;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0444B3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создание условий для прохождения курсов повышения квалификации педагогов по вопросам реализация ФГОС в ДОУ;</w:t>
            </w:r>
          </w:p>
          <w:p w:rsidR="00BD06CD" w:rsidRPr="000444B3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444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взаимопосещений</w:t>
            </w:r>
            <w:proofErr w:type="spellEnd"/>
            <w:r w:rsidRPr="000444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 педагогами ДОУ и района</w:t>
            </w:r>
            <w:r w:rsidRPr="000444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3E76E3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3E76E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Заведующая ДОУ,</w:t>
            </w:r>
          </w:p>
          <w:p w:rsidR="00BD06CD" w:rsidRPr="00B25EE7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4"/>
                <w:lang w:eastAsia="ru-RU"/>
              </w:rPr>
            </w:pP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реализация федеральных государственных образовательных стандартов;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апробация подобранных диагностических материалов, позволяющих контролировать качество образования (на основе программных требований, федеральных государственных стандартов);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разработка и утверждение рабочих программ, календарно-тематических планов педагогических работников</w:t>
            </w: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</w:t>
            </w:r>
          </w:p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06CD" w:rsidRPr="002F2B5E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Финансовое, материально </w:t>
            </w:r>
            <w:proofErr w:type="gramStart"/>
            <w:r w:rsidRPr="002F2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-т</w:t>
            </w:r>
            <w:proofErr w:type="gramEnd"/>
            <w:r w:rsidRPr="002F2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ехническое</w:t>
            </w: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финансово - технической базы с привлечением спонсорской помощи и бюджетных средств.</w:t>
            </w:r>
          </w:p>
          <w:p w:rsidR="00BD06CD" w:rsidRPr="002F2B5E" w:rsidRDefault="00012672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Подготовительный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 - обеспечение соответствия материально-технической базы действующим санитарным и противопожарным нормам, нормам охраны труда работников ДОУ;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 обеспечение ДОУ печатными и электронными образовательными ресурсами;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 - пополнение библиотечного фонда, </w:t>
            </w:r>
            <w:proofErr w:type="spellStart"/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мультимедиатеки</w:t>
            </w:r>
            <w:proofErr w:type="spellEnd"/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современными учебно-методическими комплексами, информационными цифровыми ресурсами;</w:t>
            </w:r>
          </w:p>
          <w:p w:rsidR="00BD06CD" w:rsidRPr="002F2B5E" w:rsidRDefault="00BD06CD" w:rsidP="00BD06C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- благоустройство территории;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 ДОУ, воспитатели групп</w:t>
            </w:r>
          </w:p>
        </w:tc>
      </w:tr>
      <w:tr w:rsidR="00BD06CD" w:rsidRPr="00B25EE7" w:rsidTr="00BD06CD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D06CD" w:rsidRPr="002F2B5E" w:rsidRDefault="00BD06CD" w:rsidP="00BD06C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систему контроля.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мониторинг достижений детьми результатов;       </w:t>
            </w: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- освоения основной образовательной программы     </w:t>
            </w: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дошкольного образования в соответствии с ФГОС;</w:t>
            </w:r>
          </w:p>
          <w:p w:rsidR="00BD06CD" w:rsidRPr="002F2B5E" w:rsidRDefault="00BD06CD" w:rsidP="00BD06CD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комплексный мониторинг состояния соматического, психофизического здоровья и развития детей раннего и дошкольного возраста;</w:t>
            </w:r>
          </w:p>
          <w:p w:rsidR="00BD06CD" w:rsidRPr="002F2B5E" w:rsidRDefault="00BD06CD" w:rsidP="00BD06CD">
            <w:pPr>
              <w:tabs>
                <w:tab w:val="left" w:pos="18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оценка эффективности внедрённых программ;</w:t>
            </w:r>
          </w:p>
          <w:p w:rsidR="00BD06CD" w:rsidRPr="002F2B5E" w:rsidRDefault="00BD06CD" w:rsidP="00BD06C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 работы 2 этапа;</w:t>
            </w:r>
          </w:p>
          <w:p w:rsidR="00BD06CD" w:rsidRPr="002F2B5E" w:rsidRDefault="00BD06CD" w:rsidP="00BD06C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содержания следующего этапа реализации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</w:t>
            </w:r>
          </w:p>
          <w:p w:rsidR="00BD06CD" w:rsidRPr="002F2B5E" w:rsidRDefault="00BD06CD" w:rsidP="00BD06CD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F0534" w:rsidRPr="00CF0534" w:rsidRDefault="00CF0534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Организовать эффективное </w:t>
      </w:r>
      <w:r w:rsidR="00C26F16"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взаимодействие всех</w:t>
      </w: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педагогов и специалистов ДОУ для выполнения требований по созданию условий осуществления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воспитательного</w:t>
      </w: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процесса.</w:t>
      </w:r>
    </w:p>
    <w:p w:rsidR="00CF0534" w:rsidRDefault="00CF0534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05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p w:rsidR="00244BC9" w:rsidRPr="00CF0534" w:rsidRDefault="00244BC9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Осуществлять мониторинг образовательного процесса. </w:t>
      </w:r>
    </w:p>
    <w:p w:rsidR="00CF0534" w:rsidRPr="00CB6794" w:rsidRDefault="00FE0EC9" w:rsidP="00BD06CD">
      <w:pPr>
        <w:spacing w:before="100" w:beforeAutospacing="1" w:after="100" w:afterAutospacing="1" w:line="360" w:lineRule="auto"/>
        <w:ind w:firstLine="7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</w:t>
      </w:r>
      <w:r w:rsidR="00B114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-202</w:t>
      </w:r>
      <w:r w:rsidR="00B114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CB67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</w:p>
    <w:p w:rsidR="00CB3E90" w:rsidRPr="002F2B5E" w:rsidRDefault="00CB3E90" w:rsidP="00BD06CD">
      <w:pPr>
        <w:pStyle w:val="a3"/>
        <w:numPr>
          <w:ilvl w:val="0"/>
          <w:numId w:val="32"/>
        </w:num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F2B5E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этап – </w:t>
      </w:r>
      <w:r w:rsidRPr="002F2B5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сохранение и укрепление здоровья на основе</w:t>
      </w:r>
      <w:r w:rsidR="00BD06C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br/>
      </w:r>
      <w:r w:rsidRPr="002F2B5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proofErr w:type="spellStart"/>
      <w:r w:rsidRPr="002F2B5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здоровьесберегающих</w:t>
      </w:r>
      <w:proofErr w:type="spellEnd"/>
      <w:r w:rsidRPr="002F2B5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технологий.</w:t>
      </w:r>
    </w:p>
    <w:p w:rsidR="00962A97" w:rsidRPr="00C6730E" w:rsidRDefault="001C760D" w:rsidP="00BD06CD">
      <w:pPr>
        <w:spacing w:before="100" w:beforeAutospacing="1" w:after="0" w:line="360" w:lineRule="auto"/>
        <w:ind w:firstLine="450"/>
        <w:jc w:val="both"/>
        <w:rPr>
          <w:rFonts w:ascii="Times New Roman" w:hAnsi="Times New Roman" w:cs="Times New Roman"/>
          <w:sz w:val="28"/>
          <w:szCs w:val="28"/>
        </w:rPr>
      </w:pPr>
      <w:r w:rsidRPr="002F2B5E">
        <w:rPr>
          <w:rFonts w:ascii="Times New Roman" w:hAnsi="Times New Roman" w:cs="Times New Roman"/>
          <w:sz w:val="28"/>
          <w:szCs w:val="28"/>
        </w:rPr>
        <w:t>К здоровью</w:t>
      </w:r>
      <w:r w:rsidR="00962A97" w:rsidRPr="002F2B5E">
        <w:rPr>
          <w:rFonts w:ascii="Times New Roman" w:hAnsi="Times New Roman" w:cs="Times New Roman"/>
          <w:sz w:val="28"/>
          <w:szCs w:val="28"/>
        </w:rPr>
        <w:t xml:space="preserve"> детей за последние годы </w:t>
      </w:r>
      <w:r w:rsidRPr="002F2B5E">
        <w:rPr>
          <w:rFonts w:ascii="Times New Roman" w:hAnsi="Times New Roman" w:cs="Times New Roman"/>
          <w:sz w:val="28"/>
          <w:szCs w:val="28"/>
        </w:rPr>
        <w:t>уделяется большое количество внимания</w:t>
      </w:r>
      <w:r w:rsidR="00962A97" w:rsidRPr="002F2B5E">
        <w:rPr>
          <w:rFonts w:ascii="Times New Roman" w:hAnsi="Times New Roman" w:cs="Times New Roman"/>
          <w:sz w:val="28"/>
          <w:szCs w:val="28"/>
        </w:rPr>
        <w:t xml:space="preserve">. И речь идет не только о физическом, но и психическом здоровье. </w:t>
      </w:r>
      <w:r w:rsidRPr="002F2B5E">
        <w:rPr>
          <w:rFonts w:ascii="Times New Roman" w:hAnsi="Times New Roman" w:cs="Times New Roman"/>
          <w:sz w:val="28"/>
          <w:szCs w:val="28"/>
        </w:rPr>
        <w:t>Уже с рождения дети находятся под строгим и постоянным наблюдением врачей</w:t>
      </w:r>
      <w:r w:rsidR="00962A97" w:rsidRPr="002F2B5E">
        <w:rPr>
          <w:rFonts w:ascii="Times New Roman" w:hAnsi="Times New Roman" w:cs="Times New Roman"/>
          <w:sz w:val="28"/>
          <w:szCs w:val="28"/>
        </w:rPr>
        <w:t>.</w:t>
      </w:r>
      <w:r w:rsidRPr="002F2B5E">
        <w:rPr>
          <w:rFonts w:ascii="Times New Roman" w:hAnsi="Times New Roman" w:cs="Times New Roman"/>
          <w:sz w:val="28"/>
          <w:szCs w:val="28"/>
        </w:rPr>
        <w:t xml:space="preserve"> Это даёт </w:t>
      </w:r>
      <w:r w:rsidRPr="002F2B5E">
        <w:rPr>
          <w:rFonts w:ascii="Times New Roman" w:hAnsi="Times New Roman" w:cs="Times New Roman"/>
          <w:sz w:val="28"/>
          <w:szCs w:val="28"/>
        </w:rPr>
        <w:lastRenderedPageBreak/>
        <w:t xml:space="preserve">положительные результаты. </w:t>
      </w:r>
      <w:r w:rsidR="002F2B5E" w:rsidRPr="002F2B5E">
        <w:rPr>
          <w:rFonts w:ascii="Times New Roman" w:hAnsi="Times New Roman" w:cs="Times New Roman"/>
          <w:sz w:val="28"/>
          <w:szCs w:val="28"/>
        </w:rPr>
        <w:t>Сейчас</w:t>
      </w:r>
      <w:r w:rsidRPr="002F2B5E">
        <w:rPr>
          <w:rFonts w:ascii="Times New Roman" w:hAnsi="Times New Roman" w:cs="Times New Roman"/>
          <w:sz w:val="28"/>
          <w:szCs w:val="28"/>
        </w:rPr>
        <w:t xml:space="preserve"> практически нет новорожденных без патологий, но уже</w:t>
      </w:r>
      <w:r w:rsidR="002F2B5E" w:rsidRPr="002F2B5E">
        <w:rPr>
          <w:rFonts w:ascii="Times New Roman" w:hAnsi="Times New Roman" w:cs="Times New Roman"/>
          <w:sz w:val="28"/>
          <w:szCs w:val="28"/>
        </w:rPr>
        <w:t xml:space="preserve"> к 2-3-х летнему возрасту </w:t>
      </w:r>
      <w:r w:rsidR="00CB6794" w:rsidRPr="002F2B5E">
        <w:rPr>
          <w:rFonts w:ascii="Times New Roman" w:hAnsi="Times New Roman" w:cs="Times New Roman"/>
          <w:sz w:val="28"/>
          <w:szCs w:val="28"/>
        </w:rPr>
        <w:t>физическое</w:t>
      </w:r>
      <w:r w:rsidRPr="002F2B5E">
        <w:rPr>
          <w:rFonts w:ascii="Times New Roman" w:hAnsi="Times New Roman" w:cs="Times New Roman"/>
          <w:sz w:val="28"/>
          <w:szCs w:val="28"/>
        </w:rPr>
        <w:t xml:space="preserve"> </w:t>
      </w:r>
      <w:r w:rsidR="00CB6794" w:rsidRPr="002F2B5E">
        <w:rPr>
          <w:rFonts w:ascii="Times New Roman" w:hAnsi="Times New Roman" w:cs="Times New Roman"/>
          <w:sz w:val="28"/>
          <w:szCs w:val="28"/>
        </w:rPr>
        <w:t xml:space="preserve">здоровье детей стабилизируется. </w:t>
      </w:r>
      <w:r w:rsidR="00962A97" w:rsidRPr="002F2B5E">
        <w:rPr>
          <w:rFonts w:ascii="Times New Roman" w:hAnsi="Times New Roman" w:cs="Times New Roman"/>
          <w:sz w:val="28"/>
          <w:szCs w:val="28"/>
        </w:rPr>
        <w:t xml:space="preserve"> </w:t>
      </w:r>
      <w:r w:rsidR="00CB6794" w:rsidRPr="002F2B5E">
        <w:rPr>
          <w:rFonts w:ascii="Times New Roman" w:hAnsi="Times New Roman" w:cs="Times New Roman"/>
          <w:sz w:val="28"/>
          <w:szCs w:val="28"/>
        </w:rPr>
        <w:t>А вот вопросам психического здоровья уделяется недостаточно внимания, что приводит к затруднению в адаптации к школьному обучению, а п</w:t>
      </w:r>
      <w:r w:rsidR="00962A97" w:rsidRPr="002F2B5E">
        <w:rPr>
          <w:rFonts w:ascii="Times New Roman" w:hAnsi="Times New Roman" w:cs="Times New Roman"/>
          <w:sz w:val="28"/>
          <w:szCs w:val="28"/>
        </w:rPr>
        <w:t xml:space="preserve">о уставу </w:t>
      </w:r>
      <w:hyperlink r:id="rId10" w:tooltip="Всемирная организация здравоохранения" w:history="1">
        <w:r w:rsidR="00962A97" w:rsidRPr="002F2B5E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Всемирной Организации </w:t>
        </w:r>
        <w:proofErr w:type="gramStart"/>
        <w:r w:rsidR="00962A97" w:rsidRPr="002F2B5E">
          <w:rPr>
            <w:rStyle w:val="a6"/>
            <w:rFonts w:ascii="Times New Roman" w:hAnsi="Times New Roman" w:cs="Times New Roman"/>
            <w:color w:val="auto"/>
            <w:sz w:val="28"/>
            <w:szCs w:val="28"/>
            <w:u w:val="none"/>
          </w:rPr>
          <w:t>З</w:t>
        </w:r>
        <w:proofErr w:type="gramEnd"/>
      </w:hyperlink>
      <w:r w:rsidR="00962A97" w:rsidRPr="002F2B5E">
        <w:rPr>
          <w:rFonts w:ascii="Times New Roman" w:hAnsi="Times New Roman" w:cs="Times New Roman"/>
          <w:sz w:val="28"/>
          <w:szCs w:val="28"/>
        </w:rPr>
        <w:t xml:space="preserve">дравоохранения, «здоровье является состоянием полного физического, душевного и социального благополучия, а не только отсутствием болезней и физических дефектов». 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Именно поэтому </w:t>
      </w:r>
      <w:r w:rsidRPr="00C6730E">
        <w:rPr>
          <w:rFonts w:ascii="Times New Roman" w:hAnsi="Times New Roman" w:cs="Times New Roman"/>
          <w:sz w:val="28"/>
          <w:szCs w:val="28"/>
        </w:rPr>
        <w:t xml:space="preserve">приоритетным направлением образовательной программы будет </w:t>
      </w:r>
      <w:r w:rsidR="00E707EF" w:rsidRPr="00C6730E">
        <w:rPr>
          <w:rFonts w:ascii="Times New Roman" w:hAnsi="Times New Roman" w:cs="Times New Roman"/>
          <w:sz w:val="28"/>
          <w:szCs w:val="28"/>
        </w:rPr>
        <w:t>здоровье сбережение</w:t>
      </w:r>
      <w:r w:rsidRPr="00C6730E">
        <w:rPr>
          <w:rFonts w:ascii="Times New Roman" w:hAnsi="Times New Roman" w:cs="Times New Roman"/>
          <w:sz w:val="28"/>
          <w:szCs w:val="28"/>
        </w:rPr>
        <w:t>. Г</w:t>
      </w:r>
      <w:r w:rsidR="00962A97" w:rsidRPr="00C6730E">
        <w:rPr>
          <w:rFonts w:ascii="Times New Roman" w:hAnsi="Times New Roman" w:cs="Times New Roman"/>
          <w:sz w:val="28"/>
          <w:szCs w:val="28"/>
        </w:rPr>
        <w:t>армоничное развитие личности ребёнка</w:t>
      </w:r>
      <w:r w:rsidRPr="00C6730E">
        <w:rPr>
          <w:rFonts w:ascii="Times New Roman" w:hAnsi="Times New Roman" w:cs="Times New Roman"/>
          <w:sz w:val="28"/>
          <w:szCs w:val="28"/>
        </w:rPr>
        <w:t>, сохранение и укрепление физ</w:t>
      </w:r>
      <w:r w:rsidR="00CB6794" w:rsidRPr="00C6730E">
        <w:rPr>
          <w:rFonts w:ascii="Times New Roman" w:hAnsi="Times New Roman" w:cs="Times New Roman"/>
          <w:sz w:val="28"/>
          <w:szCs w:val="28"/>
        </w:rPr>
        <w:t>и</w:t>
      </w:r>
      <w:r w:rsidRPr="00C6730E">
        <w:rPr>
          <w:rFonts w:ascii="Times New Roman" w:hAnsi="Times New Roman" w:cs="Times New Roman"/>
          <w:sz w:val="28"/>
          <w:szCs w:val="28"/>
        </w:rPr>
        <w:t>ческого здоровья</w:t>
      </w:r>
      <w:r w:rsidR="00153B65" w:rsidRPr="00C6730E">
        <w:rPr>
          <w:rFonts w:ascii="Times New Roman" w:hAnsi="Times New Roman" w:cs="Times New Roman"/>
          <w:sz w:val="28"/>
          <w:szCs w:val="28"/>
        </w:rPr>
        <w:t xml:space="preserve"> </w:t>
      </w:r>
      <w:r w:rsidR="00962A97" w:rsidRPr="00C6730E">
        <w:rPr>
          <w:rFonts w:ascii="Times New Roman" w:hAnsi="Times New Roman" w:cs="Times New Roman"/>
          <w:sz w:val="28"/>
          <w:szCs w:val="28"/>
        </w:rPr>
        <w:t>станет целью образовательной деятельности детского сада</w:t>
      </w:r>
      <w:r w:rsidRPr="00C6730E">
        <w:rPr>
          <w:rFonts w:ascii="Times New Roman" w:hAnsi="Times New Roman" w:cs="Times New Roman"/>
          <w:sz w:val="28"/>
          <w:szCs w:val="28"/>
        </w:rPr>
        <w:t xml:space="preserve"> на третьем этапе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62A97" w:rsidRPr="00C6730E" w:rsidRDefault="00962A97" w:rsidP="00BD06C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30E">
        <w:rPr>
          <w:rFonts w:ascii="Times New Roman" w:hAnsi="Times New Roman" w:cs="Times New Roman"/>
          <w:sz w:val="28"/>
          <w:szCs w:val="28"/>
        </w:rPr>
        <w:t xml:space="preserve">    </w:t>
      </w:r>
      <w:r w:rsidRPr="00C6730E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CB6794" w:rsidRPr="00C6730E">
        <w:rPr>
          <w:rFonts w:ascii="Times New Roman" w:hAnsi="Times New Roman" w:cs="Times New Roman"/>
          <w:sz w:val="28"/>
          <w:szCs w:val="28"/>
        </w:rPr>
        <w:t>Для решения этих проблем</w:t>
      </w:r>
      <w:r w:rsidR="00153B65" w:rsidRPr="00C6730E">
        <w:rPr>
          <w:rFonts w:ascii="Times New Roman" w:hAnsi="Times New Roman" w:cs="Times New Roman"/>
          <w:sz w:val="28"/>
          <w:szCs w:val="28"/>
        </w:rPr>
        <w:t xml:space="preserve"> в </w:t>
      </w:r>
      <w:r w:rsidRPr="00C6730E">
        <w:rPr>
          <w:rFonts w:ascii="Times New Roman" w:hAnsi="Times New Roman" w:cs="Times New Roman"/>
          <w:sz w:val="28"/>
          <w:szCs w:val="28"/>
        </w:rPr>
        <w:t xml:space="preserve">ДОУ </w:t>
      </w:r>
      <w:r w:rsidR="00153B65" w:rsidRPr="00C6730E">
        <w:rPr>
          <w:rFonts w:ascii="Times New Roman" w:hAnsi="Times New Roman" w:cs="Times New Roman"/>
          <w:sz w:val="28"/>
          <w:szCs w:val="28"/>
        </w:rPr>
        <w:t xml:space="preserve">предлагаю использовать уже разработанные </w:t>
      </w:r>
      <w:r w:rsidRPr="00C6730E">
        <w:rPr>
          <w:rFonts w:ascii="Times New Roman" w:hAnsi="Times New Roman" w:cs="Times New Roman"/>
          <w:sz w:val="28"/>
          <w:szCs w:val="28"/>
        </w:rPr>
        <w:t xml:space="preserve">«технологии </w:t>
      </w:r>
      <w:proofErr w:type="spellStart"/>
      <w:r w:rsidR="00012672">
        <w:rPr>
          <w:rFonts w:ascii="Times New Roman" w:hAnsi="Times New Roman" w:cs="Times New Roman"/>
          <w:sz w:val="28"/>
          <w:szCs w:val="28"/>
        </w:rPr>
        <w:t>здоровье</w:t>
      </w:r>
      <w:r w:rsidR="00012672" w:rsidRPr="00C6730E">
        <w:rPr>
          <w:rFonts w:ascii="Times New Roman" w:hAnsi="Times New Roman" w:cs="Times New Roman"/>
          <w:sz w:val="28"/>
          <w:szCs w:val="28"/>
        </w:rPr>
        <w:t>сбережения</w:t>
      </w:r>
      <w:proofErr w:type="spellEnd"/>
      <w:r w:rsidRPr="00C6730E">
        <w:rPr>
          <w:rFonts w:ascii="Times New Roman" w:hAnsi="Times New Roman" w:cs="Times New Roman"/>
          <w:sz w:val="28"/>
          <w:szCs w:val="28"/>
        </w:rPr>
        <w:t xml:space="preserve">». Цель </w:t>
      </w:r>
      <w:proofErr w:type="spellStart"/>
      <w:r w:rsidRPr="00C6730E">
        <w:rPr>
          <w:rFonts w:ascii="Times New Roman" w:hAnsi="Times New Roman" w:cs="Times New Roman"/>
          <w:sz w:val="28"/>
          <w:szCs w:val="28"/>
        </w:rPr>
        <w:t>здоровьесберегающ</w:t>
      </w:r>
      <w:r w:rsidR="00CB6794" w:rsidRPr="00C6730E">
        <w:rPr>
          <w:rFonts w:ascii="Times New Roman" w:hAnsi="Times New Roman" w:cs="Times New Roman"/>
          <w:sz w:val="28"/>
          <w:szCs w:val="28"/>
        </w:rPr>
        <w:t>их</w:t>
      </w:r>
      <w:proofErr w:type="spellEnd"/>
      <w:r w:rsidR="00CB6794" w:rsidRPr="00C6730E">
        <w:rPr>
          <w:rFonts w:ascii="Times New Roman" w:hAnsi="Times New Roman" w:cs="Times New Roman"/>
          <w:sz w:val="28"/>
          <w:szCs w:val="28"/>
        </w:rPr>
        <w:t xml:space="preserve"> образовательных технологий – </w:t>
      </w:r>
      <w:r w:rsidRPr="00C6730E">
        <w:rPr>
          <w:rFonts w:ascii="Times New Roman" w:hAnsi="Times New Roman" w:cs="Times New Roman"/>
          <w:sz w:val="28"/>
          <w:szCs w:val="28"/>
        </w:rPr>
        <w:t>обеспечить дошкольнику возможность сохранения здоровья, сформировать у него необходимые знания, умения и навыки по здоровому образу жизни, научить использовать полученные знания в повседневной жизни.</w:t>
      </w:r>
    </w:p>
    <w:p w:rsidR="003463B3" w:rsidRPr="00C6730E" w:rsidRDefault="00E707EF" w:rsidP="00BD06C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6730E">
        <w:rPr>
          <w:rFonts w:ascii="Times New Roman" w:hAnsi="Times New Roman" w:cs="Times New Roman"/>
          <w:sz w:val="28"/>
          <w:szCs w:val="28"/>
        </w:rPr>
        <w:t>Поиск ответов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 на приоритетные вопросы современного образования: «Как сделать, чтобы ребёнок не терял здоровья? </w:t>
      </w:r>
      <w:r w:rsidR="00066266" w:rsidRPr="00C6730E">
        <w:rPr>
          <w:rFonts w:ascii="Times New Roman" w:hAnsi="Times New Roman" w:cs="Times New Roman"/>
          <w:sz w:val="28"/>
          <w:szCs w:val="28"/>
        </w:rPr>
        <w:t>Как сохранить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 и укрепить не только физическое, но и психическое, и </w:t>
      </w:r>
      <w:r w:rsidR="00066266" w:rsidRPr="00C6730E">
        <w:rPr>
          <w:rFonts w:ascii="Times New Roman" w:hAnsi="Times New Roman" w:cs="Times New Roman"/>
          <w:sz w:val="28"/>
          <w:szCs w:val="28"/>
        </w:rPr>
        <w:t>социальное здоровье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 дошкольника?</w:t>
      </w:r>
      <w:r w:rsidR="00153B65" w:rsidRPr="00C6730E">
        <w:rPr>
          <w:rFonts w:ascii="Times New Roman" w:hAnsi="Times New Roman" w:cs="Times New Roman"/>
          <w:sz w:val="28"/>
          <w:szCs w:val="28"/>
        </w:rPr>
        <w:t xml:space="preserve">» должен стать главной целью коллектива. </w:t>
      </w:r>
      <w:r w:rsidR="00962A97" w:rsidRPr="00C673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0534" w:rsidRPr="00C6730E" w:rsidRDefault="00FE0EC9" w:rsidP="0005271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</w:t>
      </w:r>
      <w:r w:rsidR="00B114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-202</w:t>
      </w:r>
      <w:r w:rsidR="00B1149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5 </w:t>
      </w:r>
      <w:bookmarkStart w:id="0" w:name="_GoBack"/>
      <w:bookmarkEnd w:id="0"/>
      <w:r w:rsidR="00CF0534" w:rsidRPr="00C6730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</w:t>
      </w:r>
    </w:p>
    <w:tbl>
      <w:tblPr>
        <w:tblW w:w="978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3643"/>
        <w:gridCol w:w="3664"/>
        <w:gridCol w:w="1919"/>
      </w:tblGrid>
      <w:tr w:rsidR="00CF0534" w:rsidRPr="0038416E" w:rsidTr="005B55D4">
        <w:trPr>
          <w:tblCellSpacing w:w="0" w:type="dxa"/>
          <w:jc w:val="center"/>
        </w:trPr>
        <w:tc>
          <w:tcPr>
            <w:tcW w:w="55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05271B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55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F0534" w:rsidRPr="0038416E" w:rsidTr="005B55D4">
        <w:trPr>
          <w:tblCellSpacing w:w="0" w:type="dxa"/>
          <w:jc w:val="center"/>
        </w:trPr>
        <w:tc>
          <w:tcPr>
            <w:tcW w:w="55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34" w:rsidRPr="0038416E" w:rsidRDefault="00CF0534" w:rsidP="00CF05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F0534" w:rsidRPr="0038416E" w:rsidRDefault="00CF0534" w:rsidP="00CF05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05271B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CF0534" w:rsidRPr="0038416E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5271B" w:rsidRPr="0038416E" w:rsidRDefault="0005271B" w:rsidP="00153B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Финансовое, материально – техническое </w:t>
            </w:r>
          </w:p>
          <w:p w:rsidR="0005271B" w:rsidRPr="0038416E" w:rsidRDefault="0005271B" w:rsidP="00153B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CF0534" w:rsidRPr="0038416E" w:rsidRDefault="00CB6794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финансово-</w:t>
            </w:r>
            <w:r w:rsidR="0005271B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технической базы с привлечением спонсорской помощи и бюджетных средств.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3B65" w:rsidRPr="0038416E" w:rsidRDefault="0005271B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153B65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спортивного оборудования;</w:t>
            </w:r>
          </w:p>
          <w:p w:rsidR="00153B65" w:rsidRPr="0038416E" w:rsidRDefault="00153B65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пространства для занятий по физической подготовке и закаливания;</w:t>
            </w:r>
          </w:p>
          <w:p w:rsidR="00153B65" w:rsidRPr="0038416E" w:rsidRDefault="00153B65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организация дополнительных занятий по </w:t>
            </w:r>
            <w:proofErr w:type="spellStart"/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здоровьесбережению</w:t>
            </w:r>
            <w:proofErr w:type="spellEnd"/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F5134" w:rsidRPr="0038416E" w:rsidRDefault="00153B65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привлечение внештатных сотрудников для реализации программы по </w:t>
            </w:r>
            <w:proofErr w:type="spellStart"/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оровьесбережению</w:t>
            </w:r>
            <w:proofErr w:type="spellEnd"/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153B65" w:rsidRPr="0038416E" w:rsidRDefault="00153B65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в дошкольном учреждении целостной системы, обеспечивающей оптимальные условия для развития детей с учетом возрастных и индивидуальных особенностей, </w:t>
            </w:r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состояния соматического и психического здоровья.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</w:t>
            </w:r>
            <w:r w:rsidR="00153B65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5271B" w:rsidRPr="0038416E" w:rsidRDefault="0005271B" w:rsidP="00052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Работа с кадрами. </w:t>
            </w:r>
          </w:p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3B65" w:rsidRPr="0038416E" w:rsidRDefault="00815D3A" w:rsidP="00153B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53B65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-адаптация и внедрение программ по здоровому образу жизни;</w:t>
            </w:r>
          </w:p>
          <w:p w:rsidR="00815D3A" w:rsidRPr="0038416E" w:rsidRDefault="00815D3A" w:rsidP="00153B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эмоционального комфорта и позитивного психологического самочувствия ребенка в процессе общения со сверстниками и взрослыми в детском саду, семье; </w:t>
            </w:r>
            <w:r w:rsidR="00153B65"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>обеспечение социально-эмоционального благополучия дошкольника;</w:t>
            </w:r>
          </w:p>
          <w:p w:rsidR="00CF0534" w:rsidRPr="0038416E" w:rsidRDefault="00815D3A" w:rsidP="00052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по вопросам </w:t>
            </w:r>
            <w:proofErr w:type="spellStart"/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 педагоги</w:t>
            </w: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5271B" w:rsidRPr="0038416E" w:rsidRDefault="0005271B" w:rsidP="0005271B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CF0534" w:rsidRPr="0038416E" w:rsidRDefault="0005271B" w:rsidP="00CB679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4DF8" w:rsidRPr="0038416E" w:rsidRDefault="009F5134" w:rsidP="00924DF8">
            <w:pPr>
              <w:pStyle w:val="a7"/>
              <w:spacing w:before="0" w:after="0"/>
            </w:pPr>
            <w:r w:rsidRPr="0038416E">
              <w:t>ф</w:t>
            </w:r>
            <w:r w:rsidR="00924DF8" w:rsidRPr="0038416E">
              <w:t xml:space="preserve">изкультурно-оздоровительная технология.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- развитие физических качеств;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- контроль двигательной активности и становление физической культуры дошкольников,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- формирование правильной осанки, профилактика нарушений опорно-двигательного аппарата;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- воспитание повседневной физической активности;</w:t>
            </w:r>
          </w:p>
          <w:p w:rsidR="00CF0534" w:rsidRPr="0038416E" w:rsidRDefault="00924DF8" w:rsidP="009F5134">
            <w:pPr>
              <w:pStyle w:val="a7"/>
              <w:spacing w:before="0" w:after="0"/>
            </w:pPr>
            <w:r w:rsidRPr="0038416E">
              <w:t>- воспитание привычки к здорово</w:t>
            </w:r>
            <w:r w:rsidR="009F5134" w:rsidRPr="0038416E">
              <w:t xml:space="preserve">му образу </w:t>
            </w:r>
            <w:r w:rsidR="005B55D4" w:rsidRPr="0038416E">
              <w:t>жизни; -</w:t>
            </w:r>
            <w:r w:rsidR="009F5134" w:rsidRPr="0038416E">
              <w:t xml:space="preserve"> проведение пропаганды здорового образа жизни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924DF8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4DF8" w:rsidRPr="0038416E" w:rsidRDefault="00924DF8" w:rsidP="00924D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CF0534" w:rsidRPr="0038416E" w:rsidRDefault="00924DF8" w:rsidP="00924DF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Поиск, развитие педагогического сотрудничества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 - формирование у родителей здорового образа жизни как ценности жизни;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- знакомство родителей с различными формами работы по физическому воспитанию в дошкольном учреждении;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-  </w:t>
            </w:r>
            <w:proofErr w:type="gramStart"/>
            <w:r w:rsidRPr="0038416E">
              <w:t>информировании</w:t>
            </w:r>
            <w:proofErr w:type="gramEnd"/>
            <w:r w:rsidRPr="0038416E">
              <w:t xml:space="preserve"> о состоянии здоровья и физическом развитии, об уровне двигательной подготовленности их ребёнка; </w:t>
            </w:r>
            <w:r w:rsidR="009F5134" w:rsidRPr="0038416E">
              <w:t xml:space="preserve">- </w:t>
            </w:r>
            <w:r w:rsidRPr="0038416E">
              <w:t xml:space="preserve">привлечении родителей к участию в различных совместных физкультурных досугах и праздниках.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 - разработать систему мероприятий, к которым относятся: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родительские собрания,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консультации,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конференции,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конкурсы,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спортивные праздники,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lastRenderedPageBreak/>
              <w:t xml:space="preserve">• праздники здоровья,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>• семейный клуб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папки-передвижки,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беседы,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r w:rsidRPr="0038416E">
              <w:t xml:space="preserve">• личный пример педагога, </w:t>
            </w:r>
          </w:p>
          <w:p w:rsidR="00924DF8" w:rsidRPr="0038416E" w:rsidRDefault="00924DF8" w:rsidP="00924DF8">
            <w:pPr>
              <w:pStyle w:val="a7"/>
              <w:spacing w:before="0" w:after="0"/>
            </w:pPr>
            <w:proofErr w:type="gramStart"/>
            <w:r w:rsidRPr="0038416E">
              <w:t xml:space="preserve">• практические показы (практикумы, </w:t>
            </w:r>
            <w:proofErr w:type="gramEnd"/>
          </w:p>
          <w:p w:rsidR="00CF0534" w:rsidRPr="0038416E" w:rsidRDefault="00924DF8" w:rsidP="001C760D">
            <w:pPr>
              <w:pStyle w:val="a7"/>
              <w:spacing w:before="0" w:after="0"/>
            </w:pPr>
            <w:r w:rsidRPr="0038416E">
              <w:t xml:space="preserve">• индивидуальные беседы. 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B679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Заведующая ДОУ</w:t>
            </w:r>
          </w:p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13AA" w:rsidRPr="0038416E" w:rsidRDefault="003C13AA" w:rsidP="003C1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3C13AA" w:rsidRPr="0038416E" w:rsidRDefault="003C13AA" w:rsidP="003C1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15D3A" w:rsidRPr="0038416E" w:rsidRDefault="00924DF8" w:rsidP="00815D3A">
            <w:pPr>
              <w:spacing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приобретение УМК по </w:t>
            </w:r>
            <w:proofErr w:type="spellStart"/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>здоровьесбереженью</w:t>
            </w:r>
            <w:proofErr w:type="spellEnd"/>
            <w:r w:rsidR="009F5134" w:rsidRPr="0038416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F5134" w:rsidRPr="0038416E" w:rsidRDefault="009F5134" w:rsidP="00815D3A">
            <w:pPr>
              <w:spacing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- разработка программы по </w:t>
            </w:r>
            <w:proofErr w:type="spellStart"/>
            <w:r w:rsidRPr="0038416E">
              <w:rPr>
                <w:rFonts w:ascii="Times New Roman" w:hAnsi="Times New Roman" w:cs="Times New Roman"/>
                <w:sz w:val="24"/>
                <w:szCs w:val="24"/>
              </w:rPr>
              <w:t>здоровьесбережению</w:t>
            </w:r>
            <w:proofErr w:type="spellEnd"/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с учётом возможностей </w:t>
            </w:r>
            <w:proofErr w:type="spellStart"/>
            <w:r w:rsidRPr="0038416E">
              <w:rPr>
                <w:rFonts w:ascii="Times New Roman" w:hAnsi="Times New Roman" w:cs="Times New Roman"/>
                <w:sz w:val="24"/>
                <w:szCs w:val="24"/>
              </w:rPr>
              <w:t>педколлектива</w:t>
            </w:r>
            <w:proofErr w:type="spellEnd"/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и индивидуальными особенностями воспитанников.</w:t>
            </w:r>
          </w:p>
          <w:p w:rsidR="00CF0534" w:rsidRPr="0038416E" w:rsidRDefault="00924DF8" w:rsidP="00815D3A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9F51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CF0534" w:rsidRPr="00B25EE7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C13AA" w:rsidRPr="0038416E" w:rsidRDefault="003C13AA" w:rsidP="003C1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C13AA" w:rsidRPr="0038416E" w:rsidRDefault="003C13AA" w:rsidP="003C13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0534" w:rsidRPr="0038416E" w:rsidRDefault="00CF0534" w:rsidP="003C13AA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9F5134" w:rsidP="00E76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анализа Программы развития;</w:t>
            </w:r>
          </w:p>
          <w:p w:rsidR="00E76B03" w:rsidRPr="0038416E" w:rsidRDefault="00E76B03" w:rsidP="00E76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-выявление положительной динамики ДОУ и отрицательных моментов;</w:t>
            </w:r>
          </w:p>
          <w:p w:rsidR="00E76B03" w:rsidRPr="0038416E" w:rsidRDefault="009F5134" w:rsidP="00E76B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мониторинг достижений детьми результатов;   </w:t>
            </w:r>
          </w:p>
          <w:p w:rsidR="009F5134" w:rsidRPr="0038416E" w:rsidRDefault="00E76B03" w:rsidP="001C76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планирование дальнейшего пути развития 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9F5134" w:rsidRPr="003841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  <w:p w:rsidR="00CF0534" w:rsidRPr="0038416E" w:rsidRDefault="00CF0534" w:rsidP="00CF0534">
            <w:pPr>
              <w:spacing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C13AA" w:rsidRPr="0094040B" w:rsidRDefault="00E76B03" w:rsidP="003C13AA">
      <w:pPr>
        <w:suppressAutoHyphens/>
        <w:autoSpaceDE w:val="0"/>
        <w:spacing w:after="0" w:line="240" w:lineRule="auto"/>
        <w:jc w:val="center"/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3.4</w:t>
      </w:r>
      <w:r w:rsidR="003C13AA"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.Эталонная модель выпуск</w:t>
      </w:r>
      <w:r w:rsidR="00425A8F"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ника ДОУ</w:t>
      </w:r>
      <w:r w:rsidR="00CB3E90"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 xml:space="preserve"> </w:t>
      </w:r>
      <w:r w:rsidR="003C13AA"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(как желаемый результат)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 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Дошкольное образование призвано обеспечить создание основного фундамента развития ребенка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формирование базовой культуры его личности. Это позволит ему успешно овладеть видами деятельности и областям знаний на других ступенях образования. 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Модель разработана для детей в возрасте 7 лет, поступающих в школу. 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Таким образом, выпускник детского сада должен владеть следующими </w:t>
      </w:r>
      <w:r w:rsidRPr="0094040B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характеристиками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: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здоровье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уменьшение количества простудных заболеваний, дней болезни на одно заболевание, снижение частоты проявлений хронических заболеваний, коррекция функциональных отклонений и отклонений в физическом развитии – положительная динамика;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коммуникативная компетентность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умение общаться </w:t>
      </w:r>
      <w:proofErr w:type="gramStart"/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со</w:t>
      </w:r>
      <w:proofErr w:type="gramEnd"/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взрослыми и сверстниками, владение средствами вербального и невербального выражения своих чувств, состояний, переживаний и настроений, желаний, умение понятными средствами выразить отношение к окружающим людям и их поступкам;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lastRenderedPageBreak/>
        <w:t xml:space="preserve">физическая компетентность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осознание себя живым организмом, забота о своем здоровье, желание физического совершенствования с учетом возрастных и индивидуальных возможностей;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интеллектуальная компетентность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овладение детьми разными способами решения поставленных задач, умение прогнозировать результат;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креативность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отношение ребенка к окружающему миру, как к объекту преобразования и открытия, умение создавать новый продукт, который отличается оригинальностью, вариативностью;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любознательность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исследовательский интерес ребенка;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инициативность и самостоятельность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умение проявлять инициативу во всех видах детской деятельности, в ситуациях общения с детьми и взрослыми, добиваться результатов;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ответственность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обязательство ребенка за проявление собственной личной инициативы; </w:t>
      </w:r>
    </w:p>
    <w:p w:rsidR="003C13AA" w:rsidRPr="0094040B" w:rsidRDefault="003C13AA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произвольность </w:t>
      </w:r>
      <w:r w:rsidR="00CB3E90"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–</w:t>
      </w: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соподчинение собственных мотивов и мотивов других детей. Умение управлять своим поведением в соответствии с определенными сформированными у него представлениями, правилами и нормами. </w:t>
      </w:r>
    </w:p>
    <w:p w:rsidR="003C13AA" w:rsidRPr="0094040B" w:rsidRDefault="003C13AA" w:rsidP="003C13A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Иными словами, мы должны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</w:t>
      </w:r>
      <w:proofErr w:type="gramStart"/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>со</w:t>
      </w:r>
      <w:proofErr w:type="gramEnd"/>
      <w:r w:rsidRPr="0094040B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 </w:t>
      </w:r>
    </w:p>
    <w:p w:rsidR="003C13AA" w:rsidRPr="006C6736" w:rsidRDefault="00425A8F" w:rsidP="003C13AA">
      <w:pPr>
        <w:suppressAutoHyphens/>
        <w:autoSpaceDE w:val="0"/>
        <w:spacing w:after="0" w:line="240" w:lineRule="auto"/>
        <w:ind w:firstLine="709"/>
        <w:jc w:val="center"/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3.5</w:t>
      </w:r>
      <w:r w:rsidR="003C13AA" w:rsidRPr="006C6736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>.Модель будущего детского сада (как желаемый результат)</w:t>
      </w:r>
    </w:p>
    <w:p w:rsidR="003C13AA" w:rsidRPr="006C6736" w:rsidRDefault="003C13AA" w:rsidP="003C13A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</w:t>
      </w:r>
      <w:r w:rsidR="00425A8F"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>3-х</w:t>
      </w: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до 7 лет, их социализации и самореализации. </w:t>
      </w:r>
    </w:p>
    <w:p w:rsidR="00730E5A" w:rsidRPr="006C6736" w:rsidRDefault="003C13AA" w:rsidP="00730E5A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b/>
          <w:bCs/>
          <w:sz w:val="28"/>
          <w:szCs w:val="28"/>
          <w:lang w:eastAsia="ar-SA"/>
        </w:rPr>
        <w:t xml:space="preserve">Перспектива новой модели организации предполагает: </w:t>
      </w:r>
    </w:p>
    <w:p w:rsidR="00730E5A" w:rsidRPr="00730E5A" w:rsidRDefault="003C13AA" w:rsidP="00730E5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эффективную реализацию образовательной программы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730E5A" w:rsidRPr="00730E5A" w:rsidRDefault="00730E5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730E5A">
        <w:rPr>
          <w:rFonts w:ascii="Times New Roman" w:hAnsi="Times New Roman" w:cs="Times New Roman"/>
          <w:sz w:val="28"/>
          <w:szCs w:val="28"/>
        </w:rPr>
        <w:t>Повышение качества образования.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личностно-ориентированную систему, характеризующуюся мобильностью, гибкостью, вариативностью, </w:t>
      </w:r>
      <w:proofErr w:type="spellStart"/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>индивидуализированностью</w:t>
      </w:r>
      <w:proofErr w:type="spellEnd"/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подходов; 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>расширение участия коллектива, родительского актива и представителей</w:t>
      </w:r>
      <w:r w:rsidR="00E76B03"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 социальных </w:t>
      </w:r>
      <w:r w:rsidR="001C760D"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>партнёров</w:t>
      </w: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в выработке, принятии и реализации правовых и управленческих решений относительно деятельности учреждения; 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lastRenderedPageBreak/>
        <w:t xml:space="preserve"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3C13AA" w:rsidRPr="006C6736" w:rsidRDefault="003C13AA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3C13AA" w:rsidRDefault="003C13AA" w:rsidP="003C13AA">
      <w:pPr>
        <w:numPr>
          <w:ilvl w:val="0"/>
          <w:numId w:val="24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принципиально новую предметно-развивающую среду, в которой бы сами предметы, материалы, игрушки и пособия содержали бы элементы «обучения и развития» - возможность самостоятельного поведения; </w:t>
      </w:r>
    </w:p>
    <w:p w:rsidR="00987D68" w:rsidRPr="00987D68" w:rsidRDefault="00987D68" w:rsidP="003C13AA">
      <w:pPr>
        <w:numPr>
          <w:ilvl w:val="0"/>
          <w:numId w:val="24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987D68">
        <w:rPr>
          <w:rFonts w:ascii="Times New Roman" w:hAnsi="Times New Roman" w:cs="Times New Roman"/>
          <w:sz w:val="28"/>
          <w:szCs w:val="28"/>
        </w:rPr>
        <w:t>Благоприятные условия для успешного изучения государственных языков РТ</w:t>
      </w:r>
    </w:p>
    <w:p w:rsidR="003C13AA" w:rsidRPr="006C6736" w:rsidRDefault="003C13AA" w:rsidP="003C13A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C673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Такова модель будущего учреждения, которое видится </w:t>
      </w:r>
      <w:r w:rsidR="00425A8F" w:rsidRPr="006C6736">
        <w:rPr>
          <w:rFonts w:ascii="Times New Roman" w:eastAsia="Times New Roman" w:hAnsi="Times New Roman" w:cs="Times New Roman"/>
          <w:sz w:val="28"/>
          <w:szCs w:val="28"/>
          <w:lang w:eastAsia="ar-SA"/>
        </w:rPr>
        <w:t>мне</w:t>
      </w:r>
      <w:r w:rsidR="00E76B03" w:rsidRPr="006C673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результате реализации П</w:t>
      </w:r>
      <w:r w:rsidRPr="006C673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рограммы развития. </w:t>
      </w: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Pr="00B25EE7" w:rsidRDefault="00CB6794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CB6794" w:rsidRDefault="00CB6794" w:rsidP="006C673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6C6736" w:rsidRPr="00B25EE7" w:rsidRDefault="006C6736" w:rsidP="006C673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ar-SA"/>
        </w:rPr>
      </w:pPr>
    </w:p>
    <w:p w:rsidR="003C13AA" w:rsidRPr="00FA696E" w:rsidRDefault="00CB3E90" w:rsidP="00CB3E90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Приложение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1.</w:t>
      </w:r>
    </w:p>
    <w:p w:rsidR="009046F2" w:rsidRPr="00FA696E" w:rsidRDefault="00CB3E90" w:rsidP="00CB3E9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Используемая литература</w:t>
      </w:r>
    </w:p>
    <w:p w:rsidR="00CB6794" w:rsidRPr="00FA696E" w:rsidRDefault="009046F2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spellStart"/>
      <w:r w:rsidR="002B0CB1">
        <w:rPr>
          <w:rFonts w:ascii="Times New Roman" w:eastAsia="Times New Roman" w:hAnsi="Times New Roman" w:cs="Times New Roman"/>
          <w:sz w:val="28"/>
          <w:szCs w:val="28"/>
          <w:lang w:eastAsia="ru-RU"/>
        </w:rPr>
        <w:t>Асмолова</w:t>
      </w:r>
      <w:proofErr w:type="spellEnd"/>
      <w:r w:rsidR="002B0C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Л. Программа развития образовательного учреждения   Управление школой. – 2004. - № 23, №24. – С.2-13, с.2-12.</w:t>
      </w:r>
    </w:p>
    <w:p w:rsidR="00CB6794" w:rsidRPr="00FA696E" w:rsidRDefault="009046F2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Белая, К.Ю., Третьяков, П.И.. Дошкольное образовательное учреждение: управление по результатам / К.Ю. Белая, П.И. Третьяков. - М.: Новая            школа, 2001. – 304с.</w:t>
      </w:r>
    </w:p>
    <w:p w:rsidR="00CB6794" w:rsidRPr="00FA696E" w:rsidRDefault="002B0CB1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Н.Е., </w:t>
      </w:r>
      <w:proofErr w:type="spellStart"/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Веракса</w:t>
      </w:r>
      <w:proofErr w:type="spellEnd"/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А.Н Проект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ная деятельность дошкольников. 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МОЗАИКА-СИНТЕЗ, М., 2008</w:t>
      </w:r>
    </w:p>
    <w:p w:rsidR="009046F2" w:rsidRPr="00FA696E" w:rsidRDefault="00CB6794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4.Зацепина М.Б.. </w:t>
      </w:r>
      <w:r w:rsidR="009046F2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«Интеграция в системе воспитательно-образовательной работы ДОУ», Т.С. Комарова, </w:t>
      </w: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МОЗАИКА </w:t>
      </w:r>
      <w:proofErr w:type="gram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–С</w:t>
      </w:r>
      <w:proofErr w:type="gram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ИНТЕЗ, М., 2011</w:t>
      </w:r>
    </w:p>
    <w:p w:rsidR="00CB6794" w:rsidRPr="00FA696E" w:rsidRDefault="009046F2" w:rsidP="00CB67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CB6794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Ильенко Л.П. Программа развития школы. Структура, содержание, перспективное планирование работы: Опытно-ориентированная монография, М.: АРКТИ, 2001.- 117с.</w:t>
      </w:r>
    </w:p>
    <w:p w:rsidR="00CB6794" w:rsidRPr="00FA696E" w:rsidRDefault="00CB6794" w:rsidP="00CB67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6.Колодяжная, Т.П. Управление современным дошкольным образовательным</w:t>
      </w:r>
      <w:r w:rsid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учреждением</w:t>
      </w:r>
      <w:proofErr w:type="gram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Практическое пособие. Часть 2./ Т.П. Колодяжная. –            М.: ОО</w:t>
      </w:r>
      <w:proofErr w:type="gram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О«</w:t>
      </w:r>
      <w:proofErr w:type="gram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ЦГЛ», 2004. – 192с. </w:t>
      </w:r>
    </w:p>
    <w:p w:rsidR="00CB6794" w:rsidRPr="00FA696E" w:rsidRDefault="00CB6794" w:rsidP="00CB67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7. Лазарев, В.С., Поташник, М.М. Как разработать программу развития школы: Методическое пособие для руководителей образовательных            учреждений Лазарев В.С., М.М. Поташник. – М.: Новая школа, 1993. – 48с.</w:t>
      </w:r>
    </w:p>
    <w:p w:rsidR="009046F2" w:rsidRPr="00FA696E" w:rsidRDefault="00CB6794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proofErr w:type="spell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Микляева</w:t>
      </w:r>
      <w:proofErr w:type="spell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Н.В. Программа развития и образовательная программа ДОУ: технология составления, концепция / Н.В. </w:t>
      </w:r>
      <w:proofErr w:type="spell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Микляева</w:t>
      </w:r>
      <w:proofErr w:type="spell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М.: Айрис-пресс,           2006.</w:t>
      </w:r>
    </w:p>
    <w:p w:rsidR="00CB6794" w:rsidRPr="00FA696E" w:rsidRDefault="00CB6794" w:rsidP="00CB679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9046F2"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>Туликов</w:t>
      </w:r>
      <w:proofErr w:type="spellEnd"/>
      <w:r w:rsidRPr="00FA69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А.В., Т.С. Комарова Современный образовательный стандарт «Информационно-коммуникативные технологии в дошкольном образовании»  МОЗАИКА – СИНТЕЗ, М., 2011.</w:t>
      </w:r>
    </w:p>
    <w:p w:rsidR="009046F2" w:rsidRPr="00FA696E" w:rsidRDefault="009046F2" w:rsidP="00CB679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46F2" w:rsidRDefault="009046F2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7D05" w:rsidRDefault="00257D05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7D05" w:rsidRDefault="00257D05" w:rsidP="00CB3E9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7D05" w:rsidRDefault="00257D0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257D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840A5" w:rsidRDefault="00C840A5" w:rsidP="00C840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C30A8" w:rsidRPr="001C5F81" w:rsidRDefault="003C30A8" w:rsidP="00C840A5">
      <w:pPr>
        <w:rPr>
          <w:sz w:val="28"/>
          <w:szCs w:val="28"/>
        </w:rPr>
      </w:pPr>
    </w:p>
    <w:sectPr w:rsidR="003C30A8" w:rsidRPr="001C5F81" w:rsidSect="00764A4E">
      <w:footerReference w:type="default" r:id="rId11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A9C" w:rsidRDefault="00273A9C" w:rsidP="004711BF">
      <w:pPr>
        <w:spacing w:after="0" w:line="240" w:lineRule="auto"/>
      </w:pPr>
      <w:r>
        <w:separator/>
      </w:r>
    </w:p>
  </w:endnote>
  <w:endnote w:type="continuationSeparator" w:id="0">
    <w:p w:rsidR="00273A9C" w:rsidRDefault="00273A9C" w:rsidP="00471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7892717"/>
      <w:docPartObj>
        <w:docPartGallery w:val="Page Numbers (Bottom of Page)"/>
        <w:docPartUnique/>
      </w:docPartObj>
    </w:sdtPr>
    <w:sdtEndPr/>
    <w:sdtContent>
      <w:p w:rsidR="006A5B06" w:rsidRDefault="006A5B0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1493">
          <w:rPr>
            <w:noProof/>
          </w:rPr>
          <w:t>32</w:t>
        </w:r>
        <w:r>
          <w:fldChar w:fldCharType="end"/>
        </w:r>
      </w:p>
    </w:sdtContent>
  </w:sdt>
  <w:p w:rsidR="006A5B06" w:rsidRDefault="006A5B0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A9C" w:rsidRDefault="00273A9C" w:rsidP="004711BF">
      <w:pPr>
        <w:spacing w:after="0" w:line="240" w:lineRule="auto"/>
      </w:pPr>
      <w:r>
        <w:separator/>
      </w:r>
    </w:p>
  </w:footnote>
  <w:footnote w:type="continuationSeparator" w:id="0">
    <w:p w:rsidR="00273A9C" w:rsidRDefault="00273A9C" w:rsidP="004711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1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/>
      </w:rPr>
    </w:lvl>
  </w:abstractNum>
  <w:abstractNum w:abstractNumId="2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2204" w:hanging="360"/>
      </w:pPr>
      <w:rPr>
        <w:rFonts w:ascii="Symbol" w:hAnsi="Symbol"/>
      </w:rPr>
    </w:lvl>
  </w:abstractNum>
  <w:abstractNum w:abstractNumId="3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5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1F"/>
    <w:multiLevelType w:val="single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8">
    <w:nsid w:val="00000020"/>
    <w:multiLevelType w:val="single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9">
    <w:nsid w:val="038B2233"/>
    <w:multiLevelType w:val="hybridMultilevel"/>
    <w:tmpl w:val="7896B7D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0F0C00E4"/>
    <w:multiLevelType w:val="hybridMultilevel"/>
    <w:tmpl w:val="B970AB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F8C0F10"/>
    <w:multiLevelType w:val="hybridMultilevel"/>
    <w:tmpl w:val="7EF0514C"/>
    <w:lvl w:ilvl="0" w:tplc="4D843758">
      <w:numFmt w:val="bullet"/>
      <w:lvlText w:val=""/>
      <w:lvlJc w:val="left"/>
      <w:pPr>
        <w:ind w:left="780" w:hanging="42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0E1E10"/>
    <w:multiLevelType w:val="hybridMultilevel"/>
    <w:tmpl w:val="0ACA2B8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05C4613"/>
    <w:multiLevelType w:val="multilevel"/>
    <w:tmpl w:val="1FFC7C7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4">
    <w:nsid w:val="1FED113F"/>
    <w:multiLevelType w:val="hybridMultilevel"/>
    <w:tmpl w:val="80F602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D83DA0"/>
    <w:multiLevelType w:val="hybridMultilevel"/>
    <w:tmpl w:val="35B25CC4"/>
    <w:lvl w:ilvl="0" w:tplc="CA6C1E98">
      <w:start w:val="1"/>
      <w:numFmt w:val="decimal"/>
      <w:lvlText w:val="%1."/>
      <w:lvlJc w:val="left"/>
      <w:pPr>
        <w:ind w:left="135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712"/>
        </w:tabs>
        <w:ind w:left="171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432"/>
        </w:tabs>
        <w:ind w:left="243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52"/>
        </w:tabs>
        <w:ind w:left="315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872"/>
        </w:tabs>
        <w:ind w:left="387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12"/>
        </w:tabs>
        <w:ind w:left="531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032"/>
        </w:tabs>
        <w:ind w:left="603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752"/>
        </w:tabs>
        <w:ind w:left="6752" w:hanging="360"/>
      </w:pPr>
      <w:rPr>
        <w:rFonts w:cs="Times New Roman"/>
      </w:rPr>
    </w:lvl>
  </w:abstractNum>
  <w:abstractNum w:abstractNumId="16">
    <w:nsid w:val="261B01FD"/>
    <w:multiLevelType w:val="hybridMultilevel"/>
    <w:tmpl w:val="1FF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1401D0"/>
    <w:multiLevelType w:val="hybridMultilevel"/>
    <w:tmpl w:val="4AD07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8F21D2"/>
    <w:multiLevelType w:val="hybridMultilevel"/>
    <w:tmpl w:val="44001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F54D20"/>
    <w:multiLevelType w:val="hybridMultilevel"/>
    <w:tmpl w:val="040826A0"/>
    <w:lvl w:ilvl="0" w:tplc="8C52B0B8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8A20B3"/>
    <w:multiLevelType w:val="hybridMultilevel"/>
    <w:tmpl w:val="B4FA8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FC75A8"/>
    <w:multiLevelType w:val="multilevel"/>
    <w:tmpl w:val="F8CA0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2">
    <w:nsid w:val="40402370"/>
    <w:multiLevelType w:val="hybridMultilevel"/>
    <w:tmpl w:val="74AED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16672C"/>
    <w:multiLevelType w:val="multilevel"/>
    <w:tmpl w:val="E19A78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467E12C7"/>
    <w:multiLevelType w:val="hybridMultilevel"/>
    <w:tmpl w:val="2A626648"/>
    <w:lvl w:ilvl="0" w:tplc="68643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11776C"/>
    <w:multiLevelType w:val="hybridMultilevel"/>
    <w:tmpl w:val="820A1A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8B808C8"/>
    <w:multiLevelType w:val="hybridMultilevel"/>
    <w:tmpl w:val="2EA24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751C19"/>
    <w:multiLevelType w:val="multilevel"/>
    <w:tmpl w:val="450A24D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9">
    <w:nsid w:val="58EA59A8"/>
    <w:multiLevelType w:val="hybridMultilevel"/>
    <w:tmpl w:val="23A03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9F279C"/>
    <w:multiLevelType w:val="multilevel"/>
    <w:tmpl w:val="A3B83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EC86E62"/>
    <w:multiLevelType w:val="hybridMultilevel"/>
    <w:tmpl w:val="C9122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411859"/>
    <w:multiLevelType w:val="singleLevel"/>
    <w:tmpl w:val="8C52B0B8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3">
    <w:nsid w:val="5F83756C"/>
    <w:multiLevelType w:val="hybridMultilevel"/>
    <w:tmpl w:val="E754FD84"/>
    <w:lvl w:ilvl="0" w:tplc="8CF2A476">
      <w:start w:val="3"/>
      <w:numFmt w:val="decimal"/>
      <w:lvlText w:val="%1"/>
      <w:lvlJc w:val="left"/>
      <w:pPr>
        <w:ind w:left="810" w:hanging="360"/>
      </w:pPr>
      <w:rPr>
        <w:rFonts w:hint="default"/>
        <w:b/>
        <w:i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4">
    <w:nsid w:val="605A3001"/>
    <w:multiLevelType w:val="multilevel"/>
    <w:tmpl w:val="9DAA2C4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5">
    <w:nsid w:val="66603C5E"/>
    <w:multiLevelType w:val="hybridMultilevel"/>
    <w:tmpl w:val="449A1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822170"/>
    <w:multiLevelType w:val="hybridMultilevel"/>
    <w:tmpl w:val="E11C7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C71B9A"/>
    <w:multiLevelType w:val="hybridMultilevel"/>
    <w:tmpl w:val="31281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B02CDC"/>
    <w:multiLevelType w:val="hybridMultilevel"/>
    <w:tmpl w:val="5ADE536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1FF2559"/>
    <w:multiLevelType w:val="hybridMultilevel"/>
    <w:tmpl w:val="60261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043190"/>
    <w:multiLevelType w:val="hybridMultilevel"/>
    <w:tmpl w:val="483E00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9BB41F8"/>
    <w:multiLevelType w:val="hybridMultilevel"/>
    <w:tmpl w:val="1EF042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640AF0"/>
    <w:multiLevelType w:val="multilevel"/>
    <w:tmpl w:val="ACACB2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30"/>
  </w:num>
  <w:num w:numId="2">
    <w:abstractNumId w:val="42"/>
  </w:num>
  <w:num w:numId="3">
    <w:abstractNumId w:val="27"/>
  </w:num>
  <w:num w:numId="4">
    <w:abstractNumId w:val="11"/>
  </w:num>
  <w:num w:numId="5">
    <w:abstractNumId w:val="16"/>
  </w:num>
  <w:num w:numId="6">
    <w:abstractNumId w:val="18"/>
  </w:num>
  <w:num w:numId="7">
    <w:abstractNumId w:val="39"/>
  </w:num>
  <w:num w:numId="8">
    <w:abstractNumId w:val="32"/>
  </w:num>
  <w:num w:numId="9">
    <w:abstractNumId w:val="19"/>
  </w:num>
  <w:num w:numId="10">
    <w:abstractNumId w:val="22"/>
  </w:num>
  <w:num w:numId="11">
    <w:abstractNumId w:val="36"/>
  </w:num>
  <w:num w:numId="12">
    <w:abstractNumId w:val="12"/>
  </w:num>
  <w:num w:numId="13">
    <w:abstractNumId w:val="14"/>
  </w:num>
  <w:num w:numId="14">
    <w:abstractNumId w:val="37"/>
  </w:num>
  <w:num w:numId="15">
    <w:abstractNumId w:val="5"/>
  </w:num>
  <w:num w:numId="16">
    <w:abstractNumId w:val="3"/>
  </w:num>
  <w:num w:numId="17">
    <w:abstractNumId w:val="0"/>
  </w:num>
  <w:num w:numId="18">
    <w:abstractNumId w:val="2"/>
  </w:num>
  <w:num w:numId="19">
    <w:abstractNumId w:val="4"/>
  </w:num>
  <w:num w:numId="20">
    <w:abstractNumId w:val="7"/>
  </w:num>
  <w:num w:numId="21">
    <w:abstractNumId w:val="35"/>
  </w:num>
  <w:num w:numId="22">
    <w:abstractNumId w:val="31"/>
  </w:num>
  <w:num w:numId="23">
    <w:abstractNumId w:val="41"/>
  </w:num>
  <w:num w:numId="24">
    <w:abstractNumId w:val="1"/>
  </w:num>
  <w:num w:numId="25">
    <w:abstractNumId w:val="6"/>
  </w:num>
  <w:num w:numId="26">
    <w:abstractNumId w:val="8"/>
  </w:num>
  <w:num w:numId="27">
    <w:abstractNumId w:val="21"/>
  </w:num>
  <w:num w:numId="28">
    <w:abstractNumId w:val="28"/>
  </w:num>
  <w:num w:numId="29">
    <w:abstractNumId w:val="34"/>
  </w:num>
  <w:num w:numId="30">
    <w:abstractNumId w:val="9"/>
  </w:num>
  <w:num w:numId="31">
    <w:abstractNumId w:val="20"/>
  </w:num>
  <w:num w:numId="32">
    <w:abstractNumId w:val="33"/>
  </w:num>
  <w:num w:numId="33">
    <w:abstractNumId w:val="17"/>
  </w:num>
  <w:num w:numId="34">
    <w:abstractNumId w:val="23"/>
  </w:num>
  <w:num w:numId="35">
    <w:abstractNumId w:val="26"/>
  </w:num>
  <w:num w:numId="36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5"/>
  </w:num>
  <w:num w:numId="4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9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94C"/>
    <w:rsid w:val="00003F61"/>
    <w:rsid w:val="00010924"/>
    <w:rsid w:val="00011B61"/>
    <w:rsid w:val="00012672"/>
    <w:rsid w:val="00034C8D"/>
    <w:rsid w:val="000422E9"/>
    <w:rsid w:val="000444B3"/>
    <w:rsid w:val="00051AC5"/>
    <w:rsid w:val="0005271B"/>
    <w:rsid w:val="00066266"/>
    <w:rsid w:val="00076BC6"/>
    <w:rsid w:val="000A6698"/>
    <w:rsid w:val="000E797D"/>
    <w:rsid w:val="000F2AAD"/>
    <w:rsid w:val="001146AD"/>
    <w:rsid w:val="00126F6D"/>
    <w:rsid w:val="00134EE8"/>
    <w:rsid w:val="0013775A"/>
    <w:rsid w:val="00153B65"/>
    <w:rsid w:val="00170E8C"/>
    <w:rsid w:val="001715C9"/>
    <w:rsid w:val="00172BA5"/>
    <w:rsid w:val="001823EB"/>
    <w:rsid w:val="00185B79"/>
    <w:rsid w:val="00187B66"/>
    <w:rsid w:val="00190742"/>
    <w:rsid w:val="001A622C"/>
    <w:rsid w:val="001B33A5"/>
    <w:rsid w:val="001C5F81"/>
    <w:rsid w:val="001C760D"/>
    <w:rsid w:val="001D29A9"/>
    <w:rsid w:val="001F4F6E"/>
    <w:rsid w:val="0022294C"/>
    <w:rsid w:val="00244BC9"/>
    <w:rsid w:val="00253A2D"/>
    <w:rsid w:val="00257D05"/>
    <w:rsid w:val="00273A9C"/>
    <w:rsid w:val="00287F0C"/>
    <w:rsid w:val="00294D59"/>
    <w:rsid w:val="00295AB3"/>
    <w:rsid w:val="002B0CB1"/>
    <w:rsid w:val="002C0D24"/>
    <w:rsid w:val="002C217B"/>
    <w:rsid w:val="002F2B5E"/>
    <w:rsid w:val="002F69DA"/>
    <w:rsid w:val="00337FFA"/>
    <w:rsid w:val="003463B3"/>
    <w:rsid w:val="00346A13"/>
    <w:rsid w:val="00366363"/>
    <w:rsid w:val="00367BEE"/>
    <w:rsid w:val="003755B4"/>
    <w:rsid w:val="0038416E"/>
    <w:rsid w:val="00387126"/>
    <w:rsid w:val="00390C7B"/>
    <w:rsid w:val="003A000C"/>
    <w:rsid w:val="003C13AA"/>
    <w:rsid w:val="003C30A8"/>
    <w:rsid w:val="003C6D63"/>
    <w:rsid w:val="003E2182"/>
    <w:rsid w:val="003E76E3"/>
    <w:rsid w:val="004119E2"/>
    <w:rsid w:val="004154D7"/>
    <w:rsid w:val="00421E8E"/>
    <w:rsid w:val="004230EA"/>
    <w:rsid w:val="00425A8F"/>
    <w:rsid w:val="00426365"/>
    <w:rsid w:val="004605D1"/>
    <w:rsid w:val="004711BF"/>
    <w:rsid w:val="004B1B27"/>
    <w:rsid w:val="004B62BD"/>
    <w:rsid w:val="004D13A0"/>
    <w:rsid w:val="004D56AB"/>
    <w:rsid w:val="004E0A75"/>
    <w:rsid w:val="004F180A"/>
    <w:rsid w:val="004F5C68"/>
    <w:rsid w:val="004F60E7"/>
    <w:rsid w:val="0050455F"/>
    <w:rsid w:val="00507E25"/>
    <w:rsid w:val="0051441B"/>
    <w:rsid w:val="005209A4"/>
    <w:rsid w:val="00543463"/>
    <w:rsid w:val="00551748"/>
    <w:rsid w:val="00561182"/>
    <w:rsid w:val="005638CA"/>
    <w:rsid w:val="005B1765"/>
    <w:rsid w:val="005B55D4"/>
    <w:rsid w:val="005C0F72"/>
    <w:rsid w:val="005D326C"/>
    <w:rsid w:val="005D37B6"/>
    <w:rsid w:val="005F4169"/>
    <w:rsid w:val="00624D1C"/>
    <w:rsid w:val="006336C6"/>
    <w:rsid w:val="00640E42"/>
    <w:rsid w:val="00654639"/>
    <w:rsid w:val="00667631"/>
    <w:rsid w:val="00683658"/>
    <w:rsid w:val="0069349C"/>
    <w:rsid w:val="00697575"/>
    <w:rsid w:val="006A17BF"/>
    <w:rsid w:val="006A5B06"/>
    <w:rsid w:val="006C1CC7"/>
    <w:rsid w:val="006C6736"/>
    <w:rsid w:val="006D2E09"/>
    <w:rsid w:val="006D69C1"/>
    <w:rsid w:val="006D75F6"/>
    <w:rsid w:val="006E1586"/>
    <w:rsid w:val="006F21F1"/>
    <w:rsid w:val="0071480B"/>
    <w:rsid w:val="007225DF"/>
    <w:rsid w:val="0072264A"/>
    <w:rsid w:val="00725E01"/>
    <w:rsid w:val="00730E5A"/>
    <w:rsid w:val="00741C7F"/>
    <w:rsid w:val="007457F9"/>
    <w:rsid w:val="00752CC5"/>
    <w:rsid w:val="00764A4E"/>
    <w:rsid w:val="00781854"/>
    <w:rsid w:val="00782AA0"/>
    <w:rsid w:val="007C377E"/>
    <w:rsid w:val="007C7E67"/>
    <w:rsid w:val="007E7ABF"/>
    <w:rsid w:val="00815D3A"/>
    <w:rsid w:val="00821559"/>
    <w:rsid w:val="008316AD"/>
    <w:rsid w:val="00833736"/>
    <w:rsid w:val="00842F7F"/>
    <w:rsid w:val="008653D2"/>
    <w:rsid w:val="00866EAB"/>
    <w:rsid w:val="00875F83"/>
    <w:rsid w:val="008838F2"/>
    <w:rsid w:val="00887CA6"/>
    <w:rsid w:val="008A773D"/>
    <w:rsid w:val="008B00FB"/>
    <w:rsid w:val="008B4AE4"/>
    <w:rsid w:val="008C38D7"/>
    <w:rsid w:val="008D4ED5"/>
    <w:rsid w:val="008E379C"/>
    <w:rsid w:val="0090090E"/>
    <w:rsid w:val="009046F2"/>
    <w:rsid w:val="00924DF8"/>
    <w:rsid w:val="0094040B"/>
    <w:rsid w:val="00962A97"/>
    <w:rsid w:val="00963940"/>
    <w:rsid w:val="0096614F"/>
    <w:rsid w:val="00987D68"/>
    <w:rsid w:val="009B24E1"/>
    <w:rsid w:val="009B5697"/>
    <w:rsid w:val="009B6A1F"/>
    <w:rsid w:val="009B7BB8"/>
    <w:rsid w:val="009C502A"/>
    <w:rsid w:val="009F26F3"/>
    <w:rsid w:val="009F5134"/>
    <w:rsid w:val="009F5182"/>
    <w:rsid w:val="00A318CC"/>
    <w:rsid w:val="00A3278E"/>
    <w:rsid w:val="00A41597"/>
    <w:rsid w:val="00A62F46"/>
    <w:rsid w:val="00A66B60"/>
    <w:rsid w:val="00A775C2"/>
    <w:rsid w:val="00AB2292"/>
    <w:rsid w:val="00AB77B8"/>
    <w:rsid w:val="00AC3F5A"/>
    <w:rsid w:val="00AC7962"/>
    <w:rsid w:val="00AD7CCC"/>
    <w:rsid w:val="00AE5E7D"/>
    <w:rsid w:val="00AE6817"/>
    <w:rsid w:val="00AF08BB"/>
    <w:rsid w:val="00AF534E"/>
    <w:rsid w:val="00AF7B16"/>
    <w:rsid w:val="00B11493"/>
    <w:rsid w:val="00B1319A"/>
    <w:rsid w:val="00B13AA5"/>
    <w:rsid w:val="00B1638C"/>
    <w:rsid w:val="00B228D5"/>
    <w:rsid w:val="00B25EE7"/>
    <w:rsid w:val="00B34B78"/>
    <w:rsid w:val="00B42B27"/>
    <w:rsid w:val="00B56EBC"/>
    <w:rsid w:val="00B61F5F"/>
    <w:rsid w:val="00B657DD"/>
    <w:rsid w:val="00B65A1D"/>
    <w:rsid w:val="00B772AC"/>
    <w:rsid w:val="00B85EAE"/>
    <w:rsid w:val="00B93115"/>
    <w:rsid w:val="00BC059E"/>
    <w:rsid w:val="00BD06CD"/>
    <w:rsid w:val="00BD7D6E"/>
    <w:rsid w:val="00BE59CB"/>
    <w:rsid w:val="00BE787B"/>
    <w:rsid w:val="00C26F16"/>
    <w:rsid w:val="00C57FBE"/>
    <w:rsid w:val="00C6730E"/>
    <w:rsid w:val="00C7299D"/>
    <w:rsid w:val="00C840A5"/>
    <w:rsid w:val="00C85C3A"/>
    <w:rsid w:val="00CB1566"/>
    <w:rsid w:val="00CB3E90"/>
    <w:rsid w:val="00CB59DC"/>
    <w:rsid w:val="00CB638D"/>
    <w:rsid w:val="00CB6794"/>
    <w:rsid w:val="00CD1594"/>
    <w:rsid w:val="00CD1F44"/>
    <w:rsid w:val="00CE2BE4"/>
    <w:rsid w:val="00CE5492"/>
    <w:rsid w:val="00CF0534"/>
    <w:rsid w:val="00CF306E"/>
    <w:rsid w:val="00CF6A66"/>
    <w:rsid w:val="00D06750"/>
    <w:rsid w:val="00D1237D"/>
    <w:rsid w:val="00D13237"/>
    <w:rsid w:val="00D13793"/>
    <w:rsid w:val="00D3294A"/>
    <w:rsid w:val="00D369C2"/>
    <w:rsid w:val="00D51C51"/>
    <w:rsid w:val="00D64BB8"/>
    <w:rsid w:val="00D81E1B"/>
    <w:rsid w:val="00D84A92"/>
    <w:rsid w:val="00D94246"/>
    <w:rsid w:val="00DF636C"/>
    <w:rsid w:val="00E17DFC"/>
    <w:rsid w:val="00E20340"/>
    <w:rsid w:val="00E25D70"/>
    <w:rsid w:val="00E33D1B"/>
    <w:rsid w:val="00E36D35"/>
    <w:rsid w:val="00E421CA"/>
    <w:rsid w:val="00E46059"/>
    <w:rsid w:val="00E63D23"/>
    <w:rsid w:val="00E707EF"/>
    <w:rsid w:val="00E7366F"/>
    <w:rsid w:val="00E73C9C"/>
    <w:rsid w:val="00E7617B"/>
    <w:rsid w:val="00E76B03"/>
    <w:rsid w:val="00E91750"/>
    <w:rsid w:val="00E92279"/>
    <w:rsid w:val="00E96997"/>
    <w:rsid w:val="00EB1124"/>
    <w:rsid w:val="00EC0049"/>
    <w:rsid w:val="00ED0D2C"/>
    <w:rsid w:val="00EF0D8E"/>
    <w:rsid w:val="00EF4180"/>
    <w:rsid w:val="00F404CB"/>
    <w:rsid w:val="00F4560D"/>
    <w:rsid w:val="00F67A9A"/>
    <w:rsid w:val="00F71FAD"/>
    <w:rsid w:val="00FA696E"/>
    <w:rsid w:val="00FB2A3E"/>
    <w:rsid w:val="00FE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5C2"/>
  </w:style>
  <w:style w:type="paragraph" w:styleId="1">
    <w:name w:val="heading 1"/>
    <w:basedOn w:val="a"/>
    <w:next w:val="a"/>
    <w:link w:val="10"/>
    <w:qFormat/>
    <w:rsid w:val="001146A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23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BE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75C2"/>
    <w:pPr>
      <w:ind w:left="720"/>
      <w:contextualSpacing/>
    </w:pPr>
  </w:style>
  <w:style w:type="character" w:customStyle="1" w:styleId="100">
    <w:name w:val="Основной текст (10)_"/>
    <w:link w:val="101"/>
    <w:locked/>
    <w:rsid w:val="008B00F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8B00FB"/>
    <w:pPr>
      <w:shd w:val="clear" w:color="auto" w:fill="FFFFFF"/>
      <w:spacing w:after="0" w:line="211" w:lineRule="exact"/>
      <w:ind w:hanging="920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31">
    <w:name w:val="Основной текст (231)_"/>
    <w:link w:val="2310"/>
    <w:locked/>
    <w:rsid w:val="008B00FB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310">
    <w:name w:val="Основной текст (231)"/>
    <w:basedOn w:val="a"/>
    <w:link w:val="231"/>
    <w:rsid w:val="008B00FB"/>
    <w:pPr>
      <w:shd w:val="clear" w:color="auto" w:fill="FFFFFF"/>
      <w:spacing w:before="240" w:after="540" w:line="0" w:lineRule="atLeast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614">
    <w:name w:val="Заголовок №6 (14)_"/>
    <w:link w:val="6140"/>
    <w:locked/>
    <w:rsid w:val="008B00FB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"/>
    <w:link w:val="614"/>
    <w:rsid w:val="008B00FB"/>
    <w:pPr>
      <w:shd w:val="clear" w:color="auto" w:fill="FFFFFF"/>
      <w:spacing w:before="60" w:after="0" w:line="259" w:lineRule="exact"/>
      <w:outlineLvl w:val="5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6140pt">
    <w:name w:val="Заголовок №6 (14) + Интервал 0 pt"/>
    <w:rsid w:val="008B00FB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spacing w:val="-10"/>
      <w:sz w:val="17"/>
      <w:szCs w:val="17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8B0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0F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146AD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962A97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24DF8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711BF"/>
  </w:style>
  <w:style w:type="paragraph" w:styleId="aa">
    <w:name w:val="footer"/>
    <w:basedOn w:val="a"/>
    <w:link w:val="ab"/>
    <w:uiPriority w:val="99"/>
    <w:unhideWhenUsed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711BF"/>
  </w:style>
  <w:style w:type="character" w:customStyle="1" w:styleId="40">
    <w:name w:val="Заголовок 4 Знак"/>
    <w:basedOn w:val="a0"/>
    <w:link w:val="4"/>
    <w:uiPriority w:val="9"/>
    <w:semiHidden/>
    <w:rsid w:val="00CE2BE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c">
    <w:name w:val="Основной текст_"/>
    <w:link w:val="3"/>
    <w:locked/>
    <w:rsid w:val="00366363"/>
    <w:rPr>
      <w:spacing w:val="7"/>
      <w:shd w:val="clear" w:color="auto" w:fill="FFFFFF"/>
    </w:rPr>
  </w:style>
  <w:style w:type="character" w:customStyle="1" w:styleId="11">
    <w:name w:val="Основной текст1"/>
    <w:rsid w:val="00366363"/>
    <w:rPr>
      <w:color w:val="000000"/>
      <w:spacing w:val="7"/>
      <w:w w:val="100"/>
      <w:position w:val="0"/>
      <w:lang w:val="ru-RU" w:eastAsia="x-none" w:bidi="ar-SA"/>
    </w:rPr>
  </w:style>
  <w:style w:type="character" w:customStyle="1" w:styleId="ad">
    <w:name w:val="Основной текст + Полужирный"/>
    <w:aliases w:val="Интервал 0 pt26"/>
    <w:rsid w:val="00366363"/>
    <w:rPr>
      <w:b/>
      <w:bCs/>
      <w:color w:val="000000"/>
      <w:spacing w:val="-2"/>
      <w:w w:val="100"/>
      <w:position w:val="0"/>
      <w:lang w:val="ru-RU" w:eastAsia="x-none" w:bidi="ar-SA"/>
    </w:rPr>
  </w:style>
  <w:style w:type="paragraph" w:customStyle="1" w:styleId="3">
    <w:name w:val="Основной текст3"/>
    <w:basedOn w:val="a"/>
    <w:link w:val="ac"/>
    <w:rsid w:val="00366363"/>
    <w:pPr>
      <w:widowControl w:val="0"/>
      <w:shd w:val="clear" w:color="auto" w:fill="FFFFFF"/>
      <w:spacing w:after="7320" w:line="221" w:lineRule="exact"/>
    </w:pPr>
    <w:rPr>
      <w:spacing w:val="7"/>
    </w:rPr>
  </w:style>
  <w:style w:type="character" w:customStyle="1" w:styleId="12">
    <w:name w:val="Основной текст Знак1"/>
    <w:link w:val="ae"/>
    <w:uiPriority w:val="99"/>
    <w:rsid w:val="00987D6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e">
    <w:name w:val="Body Text"/>
    <w:basedOn w:val="a"/>
    <w:link w:val="12"/>
    <w:uiPriority w:val="99"/>
    <w:rsid w:val="00987D68"/>
    <w:pPr>
      <w:shd w:val="clear" w:color="auto" w:fill="FFFFFF"/>
      <w:spacing w:after="0" w:line="322" w:lineRule="exact"/>
      <w:ind w:hanging="460"/>
    </w:pPr>
    <w:rPr>
      <w:rFonts w:ascii="Times New Roman" w:hAnsi="Times New Roman" w:cs="Times New Roman"/>
      <w:sz w:val="27"/>
      <w:szCs w:val="27"/>
    </w:rPr>
  </w:style>
  <w:style w:type="character" w:customStyle="1" w:styleId="af">
    <w:name w:val="Основной текст Знак"/>
    <w:basedOn w:val="a0"/>
    <w:uiPriority w:val="99"/>
    <w:semiHidden/>
    <w:rsid w:val="00987D68"/>
  </w:style>
  <w:style w:type="character" w:customStyle="1" w:styleId="20">
    <w:name w:val="Заголовок 2 Знак"/>
    <w:basedOn w:val="a0"/>
    <w:link w:val="2"/>
    <w:uiPriority w:val="9"/>
    <w:semiHidden/>
    <w:rsid w:val="00D1237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5C2"/>
  </w:style>
  <w:style w:type="paragraph" w:styleId="1">
    <w:name w:val="heading 1"/>
    <w:basedOn w:val="a"/>
    <w:next w:val="a"/>
    <w:link w:val="10"/>
    <w:qFormat/>
    <w:rsid w:val="001146A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23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BE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75C2"/>
    <w:pPr>
      <w:ind w:left="720"/>
      <w:contextualSpacing/>
    </w:pPr>
  </w:style>
  <w:style w:type="character" w:customStyle="1" w:styleId="100">
    <w:name w:val="Основной текст (10)_"/>
    <w:link w:val="101"/>
    <w:locked/>
    <w:rsid w:val="008B00FB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8B00FB"/>
    <w:pPr>
      <w:shd w:val="clear" w:color="auto" w:fill="FFFFFF"/>
      <w:spacing w:after="0" w:line="211" w:lineRule="exact"/>
      <w:ind w:hanging="920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31">
    <w:name w:val="Основной текст (231)_"/>
    <w:link w:val="2310"/>
    <w:locked/>
    <w:rsid w:val="008B00FB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310">
    <w:name w:val="Основной текст (231)"/>
    <w:basedOn w:val="a"/>
    <w:link w:val="231"/>
    <w:rsid w:val="008B00FB"/>
    <w:pPr>
      <w:shd w:val="clear" w:color="auto" w:fill="FFFFFF"/>
      <w:spacing w:before="240" w:after="540" w:line="0" w:lineRule="atLeast"/>
      <w:jc w:val="center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614">
    <w:name w:val="Заголовок №6 (14)_"/>
    <w:link w:val="6140"/>
    <w:locked/>
    <w:rsid w:val="008B00FB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6140">
    <w:name w:val="Заголовок №6 (14)"/>
    <w:basedOn w:val="a"/>
    <w:link w:val="614"/>
    <w:rsid w:val="008B00FB"/>
    <w:pPr>
      <w:shd w:val="clear" w:color="auto" w:fill="FFFFFF"/>
      <w:spacing w:before="60" w:after="0" w:line="259" w:lineRule="exact"/>
      <w:outlineLvl w:val="5"/>
    </w:pPr>
    <w:rPr>
      <w:rFonts w:ascii="Microsoft Sans Serif" w:eastAsia="Microsoft Sans Serif" w:hAnsi="Microsoft Sans Serif" w:cs="Microsoft Sans Serif"/>
      <w:sz w:val="17"/>
      <w:szCs w:val="17"/>
    </w:rPr>
  </w:style>
  <w:style w:type="character" w:customStyle="1" w:styleId="6140pt">
    <w:name w:val="Заголовок №6 (14) + Интервал 0 pt"/>
    <w:rsid w:val="008B00FB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spacing w:val="-10"/>
      <w:sz w:val="17"/>
      <w:szCs w:val="17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8B0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00F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146AD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6">
    <w:name w:val="Hyperlink"/>
    <w:basedOn w:val="a0"/>
    <w:uiPriority w:val="99"/>
    <w:semiHidden/>
    <w:unhideWhenUsed/>
    <w:rsid w:val="00962A97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24DF8"/>
    <w:pPr>
      <w:spacing w:before="225" w:after="22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711BF"/>
  </w:style>
  <w:style w:type="paragraph" w:styleId="aa">
    <w:name w:val="footer"/>
    <w:basedOn w:val="a"/>
    <w:link w:val="ab"/>
    <w:uiPriority w:val="99"/>
    <w:unhideWhenUsed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711BF"/>
  </w:style>
  <w:style w:type="character" w:customStyle="1" w:styleId="40">
    <w:name w:val="Заголовок 4 Знак"/>
    <w:basedOn w:val="a0"/>
    <w:link w:val="4"/>
    <w:uiPriority w:val="9"/>
    <w:semiHidden/>
    <w:rsid w:val="00CE2BE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c">
    <w:name w:val="Основной текст_"/>
    <w:link w:val="3"/>
    <w:locked/>
    <w:rsid w:val="00366363"/>
    <w:rPr>
      <w:spacing w:val="7"/>
      <w:shd w:val="clear" w:color="auto" w:fill="FFFFFF"/>
    </w:rPr>
  </w:style>
  <w:style w:type="character" w:customStyle="1" w:styleId="11">
    <w:name w:val="Основной текст1"/>
    <w:rsid w:val="00366363"/>
    <w:rPr>
      <w:color w:val="000000"/>
      <w:spacing w:val="7"/>
      <w:w w:val="100"/>
      <w:position w:val="0"/>
      <w:lang w:val="ru-RU" w:eastAsia="x-none" w:bidi="ar-SA"/>
    </w:rPr>
  </w:style>
  <w:style w:type="character" w:customStyle="1" w:styleId="ad">
    <w:name w:val="Основной текст + Полужирный"/>
    <w:aliases w:val="Интервал 0 pt26"/>
    <w:rsid w:val="00366363"/>
    <w:rPr>
      <w:b/>
      <w:bCs/>
      <w:color w:val="000000"/>
      <w:spacing w:val="-2"/>
      <w:w w:val="100"/>
      <w:position w:val="0"/>
      <w:lang w:val="ru-RU" w:eastAsia="x-none" w:bidi="ar-SA"/>
    </w:rPr>
  </w:style>
  <w:style w:type="paragraph" w:customStyle="1" w:styleId="3">
    <w:name w:val="Основной текст3"/>
    <w:basedOn w:val="a"/>
    <w:link w:val="ac"/>
    <w:rsid w:val="00366363"/>
    <w:pPr>
      <w:widowControl w:val="0"/>
      <w:shd w:val="clear" w:color="auto" w:fill="FFFFFF"/>
      <w:spacing w:after="7320" w:line="221" w:lineRule="exact"/>
    </w:pPr>
    <w:rPr>
      <w:spacing w:val="7"/>
    </w:rPr>
  </w:style>
  <w:style w:type="character" w:customStyle="1" w:styleId="12">
    <w:name w:val="Основной текст Знак1"/>
    <w:link w:val="ae"/>
    <w:uiPriority w:val="99"/>
    <w:rsid w:val="00987D6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e">
    <w:name w:val="Body Text"/>
    <w:basedOn w:val="a"/>
    <w:link w:val="12"/>
    <w:uiPriority w:val="99"/>
    <w:rsid w:val="00987D68"/>
    <w:pPr>
      <w:shd w:val="clear" w:color="auto" w:fill="FFFFFF"/>
      <w:spacing w:after="0" w:line="322" w:lineRule="exact"/>
      <w:ind w:hanging="460"/>
    </w:pPr>
    <w:rPr>
      <w:rFonts w:ascii="Times New Roman" w:hAnsi="Times New Roman" w:cs="Times New Roman"/>
      <w:sz w:val="27"/>
      <w:szCs w:val="27"/>
    </w:rPr>
  </w:style>
  <w:style w:type="character" w:customStyle="1" w:styleId="af">
    <w:name w:val="Основной текст Знак"/>
    <w:basedOn w:val="a0"/>
    <w:uiPriority w:val="99"/>
    <w:semiHidden/>
    <w:rsid w:val="00987D68"/>
  </w:style>
  <w:style w:type="character" w:customStyle="1" w:styleId="20">
    <w:name w:val="Заголовок 2 Знак"/>
    <w:basedOn w:val="a0"/>
    <w:link w:val="2"/>
    <w:uiPriority w:val="9"/>
    <w:semiHidden/>
    <w:rsid w:val="00D1237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4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14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2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95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012288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799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015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7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90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9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250511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462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492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80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ru.wikipedia.org/wiki/%D0%92%D1%81%D0%B5%D0%BC%D0%B8%D1%80%D0%BD%D0%B0%D1%8F_%D0%BE%D1%80%D0%B3%D0%B0%D0%BD%D0%B8%D0%B7%D0%B0%D1%86%D0%B8%D1%8F_%D0%B7%D0%B4%D1%80%D0%B0%D0%B2%D0%BE%D0%BE%D1%85%D1%80%D0%B0%D0%BD%D0%B5%D0%BD%D0%B8%D1%8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D65B1-4CA4-4152-855F-3AE1D4EB8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7160</Words>
  <Characters>40814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 Львовна</dc:creator>
  <cp:lastModifiedBy>Венера</cp:lastModifiedBy>
  <cp:revision>2</cp:revision>
  <cp:lastPrinted>2014-05-22T08:33:00Z</cp:lastPrinted>
  <dcterms:created xsi:type="dcterms:W3CDTF">2025-04-15T02:46:00Z</dcterms:created>
  <dcterms:modified xsi:type="dcterms:W3CDTF">2025-04-15T02:46:00Z</dcterms:modified>
</cp:coreProperties>
</file>